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761—700.1(328)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 to this chapter of rules.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8.1.pdf" Type="http://schemas.openxmlformats.org/officeDocument/2006/relationships/hyperlink" Id="rId4"/>
    <Relationship TargetMode="External" Target="https://www.legis.iowa.gov/docs/iac/rule/761.700.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