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definitions in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330.1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330A.2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 to this chapter of rules.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330.1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330A.2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8.1.pdf" Type="http://schemas.openxmlformats.org/officeDocument/2006/relationships/hyperlink" Id="rId4"/>
    <Relationship TargetMode="External" Target="https://www.legis.iowa.gov/docs/ico/chapter/330.1.pdf" Type="http://schemas.openxmlformats.org/officeDocument/2006/relationships/hyperlink" Id="rId5"/>
    <Relationship TargetMode="External" Target="https://www.legis.iowa.gov/docs/ico/chapter/330A.2.pdf" Type="http://schemas.openxmlformats.org/officeDocument/2006/relationships/hyperlink" Id="rId6"/>
    <Relationship TargetMode="External" Target="https://www.legis.iowa.gov/docs/ico/chapter/328.1.pdf" Type="http://schemas.openxmlformats.org/officeDocument/2006/relationships/hyperlink" Id="rId7"/>
    <Relationship TargetMode="External" Target="https://www.legis.iowa.gov/docs/ico/chapter/330.1.pdf" Type="http://schemas.openxmlformats.org/officeDocument/2006/relationships/hyperlink" Id="rId8"/>
    <Relationship TargetMode="External" Target="https://www.legis.iowa.gov/docs/ico/chapter/330A.2.pdf" Type="http://schemas.openxmlformats.org/officeDocument/2006/relationships/hyperlink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