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rules establish the procedures for a governmental subdivision to apply for state or federal funds for the improvement of airports and air navigation facilities.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330.13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12.pdf" Type="http://schemas.openxmlformats.org/officeDocument/2006/relationships/hyperlink" Id="rId4"/>
    <Relationship TargetMode="External" Target="https://www.legis.iowa.gov/docs/ico/chapter/330.1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