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761—700.3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and appeal process.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who has been aggrieved by a decision of the department and who is entitled to a hearing may contest the decision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61.13.pdf" Type="http://schemas.openxmlformats.org/officeDocument/2006/relationships/hyperlink" Id="rId4"/>
    <Relationship TargetMode="External" Target="https://www.legis.iowa.gov/docs/ico/chapter/17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