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761—700.1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following definitions shall apply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761—Chapters 700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799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“FAA”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Federal Aviation Administration.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“Sponsor”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person or governmental subdivision that has the authority for improving, maintaining and operating an aviation facility.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1.pdf" Type="http://schemas.openxmlformats.org/officeDocument/2006/relationships/hyperlink" Id="rId4"/>
    <Relationship TargetMode="External" Target="https://www.legis.iowa.gov/docs/iac/chapter/761.700.pdf" Type="http://schemas.openxmlformats.org/officeDocument/2006/relationships/hyperlink" Id="rId5"/>
    <Relationship TargetMode="External" Target="https://www.legis.iowa.gov/docs/iac/chapter/761.799.pdf" Type="http://schemas.openxmlformats.org/officeDocument/2006/relationships/hyperlink" Id="rId6"/>
    <Relationship TargetMode="External" Target="https://www.legis.iowa.gov/docs/ico/chapter/328.1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