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761—641.3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Content of financial liability coverage card.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641.3(1)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financial liability coverage card issued by an insurance company for a motor vehicle that is not insured as a part of a fleet shall contain the following information: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Either one of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Name and address of insurer.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Name of insurer and name and address of insurance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Name of insured.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Policy number.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Vehicle identification number of the insured motor vehicle.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Year and make of the insured motor vehicle.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statement, “Coverage provided by this policy meets the minimum liability limits prescribed by law,” or a statement that is substantially similar.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Effective and expiration dates of coverage.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statement, “This card must be carried in the insured motor vehicle at all times,” or a statement that is substantially similar.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emergency telephone number of either the insurer or the insurance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641.3(2)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insurance company shall issue a financial liability coverage card for each motor vehicle insured as a part of a fleet. The fleet owner shall maintain a card in each fleet vehicle. The card shall contain the following information: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Either one of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Name and address of insurer.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Name of insurer and name and address of insurance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Name of insured.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Policy number.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Either the vehicle identification number or the words “all owned vehicles” or the word “fleet.”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statement, “Coverage provided by this policy meets the minimum liability limits prescribed by law,” or a statement that is substantially similar.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Effective and expiration dates of coverage.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statement, “This card must be carried in the insured motor vehicle at all times,” or a statement that is substantially similar.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emergency telephone number of either the insurer or the insurance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641.3(3)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One financial liability coverage card shall be issued by the department for each fleet covered by a bond filed under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321A.24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 security certificate issued under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321A.25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or a self-insurance certificate issued under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321A.34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fleet owner shall maintain a copy of the card in each fleet vehicle. The card shall contain the following information: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Name, address and telephone number of person to whom the card is issued.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Number assigned by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Either the vehicle identification number or the words “all owned vehicles” or the word “fleet.”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statement, “This card must be carried in the covered motor vehicle at all times.”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1A.24.pdf" Type="http://schemas.openxmlformats.org/officeDocument/2006/relationships/hyperlink" Id="rId4"/>
    <Relationship TargetMode="External" Target="https://www.legis.iowa.gov/docs/ico/chapter/321A.25.pdf" Type="http://schemas.openxmlformats.org/officeDocument/2006/relationships/hyperlink" Id="rId5"/>
    <Relationship TargetMode="External" Target="https://www.legis.iowa.gov/docs/ico/chapter/321A.34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