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761—641.2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“Fleet”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five or more motor vehicles covered under an insurance policy, or one or more motor vehicles covered by a bond filed under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security certificate issued under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a self-insurance certificate issued under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“Registration number”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used in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321A.24(1)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321A.25(1)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vehicle identification number.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8/11/21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A.24.pdf" Type="http://schemas.openxmlformats.org/officeDocument/2006/relationships/hyperlink" Id="rId4"/>
    <Relationship TargetMode="External" Target="https://www.legis.iowa.gov/docs/ico/chapter/321A.25.pdf" Type="http://schemas.openxmlformats.org/officeDocument/2006/relationships/hyperlink" Id="rId5"/>
    <Relationship TargetMode="External" Target="https://www.legis.iowa.gov/docs/ico/chapter/321A.34.pdf" Type="http://schemas.openxmlformats.org/officeDocument/2006/relationships/hyperlink" Id="rId6"/>
    <Relationship TargetMode="External" Target="https://www.legis.iowa.gov/docs/ico/chapter/321.20B.pdf" Type="http://schemas.openxmlformats.org/officeDocument/2006/relationships/hyperlink" Id="rId7"/>
    <Relationship TargetMode="External" Target="https://www.legis.iowa.gov/docs/ico/chapter/321A.24.pdf" Type="http://schemas.openxmlformats.org/officeDocument/2006/relationships/hyperlink" Id="rId8"/>
    <Relationship TargetMode="External" Target="https://www.legis.iowa.gov/docs/ico/chapter/321A.25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