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761—641.1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applicability.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chapter is to establish requirements for financial liability coverage cards.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motor vehicles registered in Iowa or subject to registration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does not address proof of financial responsibility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except for the issuance of financial liability coverage cards.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Proof of financial liability coverage for motor vehicle dealers is addressed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761—subrule 425.10(8)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A.pdf" Type="http://schemas.openxmlformats.org/officeDocument/2006/relationships/hyperlink" Id="rId4"/>
    <Relationship TargetMode="External" Target="https://www.legis.iowa.gov/docs/iac/rule/761.425.10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