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761—640.3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Accident reporting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Accident reporting requirements are specified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321.266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on Form 433002, “Iowa Accident Report Form,” which is available from law enforcement officers, driver’s license service centers, or from the motor vehicle division at the address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640.1(3)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321.266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4803C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12/4/19, effective 1/8/20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7008C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266.pdf" Type="http://schemas.openxmlformats.org/officeDocument/2006/relationships/hyperlink" Id="rId4"/>
    <Relationship TargetMode="External" Target="https://www.legis.iowa.gov/docs/iac/rule/761.640.1.pdf" Type="http://schemas.openxmlformats.org/officeDocument/2006/relationships/hyperlink" Id="rId5"/>
    <Relationship TargetMode="External" Target="https://www.legis.iowa.gov/docs/ico/chapter/321.266.pdf" Type="http://schemas.openxmlformats.org/officeDocument/2006/relationships/hyperlink" Id="rId6"/>
    <Relationship TargetMode="External" Target="https://www.legis.iowa.gov/docs/ico/chapter/321.269.pdf" Type="http://schemas.openxmlformats.org/officeDocument/2006/relationships/hyperlink" Id="rId7"/>
    <Relationship TargetMode="External" Target="https://www.legis.iowa.gov/docs/ico/chapter/321A.4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