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761—640.2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(321A)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Hearing and appeal process.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A person who is aggrieved by an action of the department implementing Iowa Code sections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321A.4 to 321A.11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may contest the action in accordance with rule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761—615.38(17A,321)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 The administrative law judge in a contested case hearing may subpoena witnesses and conduct any investigation deemed necessary to: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640.2(1)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Determine if the person is properly identified with the accident.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640.2(2)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Determine if there is any reasonable possibility that judgment could be rendered against the person.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640.2(3)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Determine if the person is entitled to any exceptions provided by law.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640.2(4)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Determine if the security required following an accident is reasonable and make adjustments deemed necessary or proper.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This rule is intended to implement Iowa Code chapter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and section </w:t>
      </w:r>
      <w:hyperlink r:id="rId7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321A.2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321A.4-11.pdf" Type="http://schemas.openxmlformats.org/officeDocument/2006/relationships/hyperlink" Id="rId4"/>
    <Relationship TargetMode="External" Target="https://www.legis.iowa.gov/docs/iac/rule/761.615.38.pdf" Type="http://schemas.openxmlformats.org/officeDocument/2006/relationships/hyperlink" Id="rId5"/>
    <Relationship TargetMode="External" Target="https://www.legis.iowa.gov/docs/ico/chapter/17A.pdf" Type="http://schemas.openxmlformats.org/officeDocument/2006/relationships/hyperlink" Id="rId6"/>
    <Relationship TargetMode="External" Target="https://www.legis.iowa.gov/docs/ico/chapter/321A.2.pdf" Type="http://schemas.openxmlformats.org/officeDocument/2006/relationships/hyperlink" Id="rId7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