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 about certificates of designation for authorized emergency vehicles is available by mail from the Motor Vehicle Division, Iowa Department of Transportation, P.O. Box 9278, Des Moines, Iowa 50306-9278; in person at 6310 SE Convenience Blvd., Ankeny, Iowa; by telephone at (515)237-3110; by email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vscusto@iowadot.us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or on the department’s website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10/12/16, effective 11/16/16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6308C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5/4/22, effective 6/8/22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vscusto@iowadot.us" Type="http://schemas.openxmlformats.org/officeDocument/2006/relationships/hyperlink" Id="rId4"/>
    <Relationship TargetMode="External" Target="http://www.iowadot.gov" Type="http://schemas.openxmlformats.org/officeDocument/2006/relationships/hyperlink" Id="rId5"/>
    <Relationship TargetMode="External" Target="https://www.legis.iowa.gov/docs/ico/chapter/321.2.pdf" Type="http://schemas.openxmlformats.org/officeDocument/2006/relationships/hyperlink" Id="rId6"/>
    <Relationship TargetMode="External" Target="https://www.legis.iowa.gov/docs/ico/chapter/321.3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