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Records check.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Before a title is issued in Iowa, a computer records check may be made. The purpose of the records check is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Determine if the vehicle ever had or should have had a “prior salvage,” “rebuilt,” “damage over 50 percent,” “damage over 70 percent,” “flood,” “fire,” “vandalism,” “theft,” “lemon buy-back,” or equivalent designation(s) on a previous title. If such a designation is or should have been on a previous title, the Iowa title to be issued shall contain the designation required by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Determine if the vehicle is or was ever a wrecked or salvage vehicle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321.52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If a vehicle is a wrecked or salvage vehicle, an Iowa salvage title shall be issued. If the vehicle was a wrecked or salvage vehicle, the Iowa title to be issued shall contain the appropriate designation required by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Determine if the vehicle should have been or was ever junked as defined in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405.8(1)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If the vehicle should have been or was ever junked, an Iowa junking certificate shall be issued.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6220C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3/9/22, effective 4/13/22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.52.pdf" Type="http://schemas.openxmlformats.org/officeDocument/2006/relationships/hyperlink" Id="rId4"/>
    <Relationship TargetMode="External" Target="https://www.legis.iowa.gov/docs/iac/rule/761.405.8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