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761—405.8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Foreign vehicles.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405.8(1)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definitions apply to foreign titles and the designations shown on them.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“Junked”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vehicle is damaged or dismantled and is prohibited from ever again being driven upon a highway.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“Rebuilt”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vehicle had been designated as salvage but had the designation removed, and the vehicle is permitted to be driven and moved upon a highway. Also, a designation of “salvage” on a regular foreign title means that the vehicle is rebuilt.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“Salvage”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vehicle is damaged and shall not be registered to be driven or moved upon a highway until it is no longer designated as salvage.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405.8(2)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Foreign title with rebuilt designation.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prior title for a vehicle is a foreign title indicating that the vehicle was rebuilt, the Iowa title and registration receipt issued from the foreign title shall contain the designation of “rebuilt” together with the two-letter abbreviation of the name of the jurisdiction that issued the foreign title.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Exception: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If a records check indicates that the vehicle was previously titled in Iowa with a designation of “prior salvage,” the prior salvage designation shall be redesignated as “REBUILT-IA” and the “REBUILT-IA” designation takes precedence and shall be carried forward to the Iowa title and registration receipt. If a records check indicates that the vehicle was previously titled in Iowa with a designation of “REBUILT-IA,” the “REBUILT-IA” designation takes precedence and shall be carried forward to the Iowa title and registration receipt.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405.8(3)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Converting foreign salvage title to Iowa title.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the prior title for a vehicle is a foreign title indicating that the vehicle is salvage, a regular Iowa title shall not be issued for the vehicle unless an Iowa salvage title is first issued. After an Iowa salvage title is issued for the vehicle, a regular Iowa title may be obtained pursuant to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761—405.7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(321).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Exception 1: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provided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405.3(3)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 licensed new motor vehicle dealer or an authorized vehicle recycler is not required to obtain an Iowa salvage title upon assignment of a foreign salvage title to the dealer or recycler, provided a vacant reassignment space is available on the title.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Exception 2: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provided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321.24(5)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 owner who surrenders a foreign salvage title and obtains a salvage theft examination pursuant to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321.52(4)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within 30 days of the date the owner was assigned the foreign salvage title is not required to first obtain an Iowa salvage title.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405.8(4)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Salvage titled vehicle leaving and reentering Iowa.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vehicle leaves Iowa with an Iowa salvage title and reenters Iowa with a regular foreign title, a regular Iowa title may be issued without a salvage theft examination. The regular Iowa title and registration receipt issued from the foreign title will be designated: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“REBUILT-IA” if the foreign title does not indicate that the vehicle was rebuilt.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As specified in subrule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405.8(2)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if the foreign title indicates that the vehicle was rebuilt.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405.8(5)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Designation carried forward.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a vehicle leaves Iowa with a regular Iowa title and reenters Iowa with a regular foreign title and if the foreign title does not indicate that the vehicle was rebuilt and if a records check indicates that the vehicle had a designation listed in paragraphs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405.10(1)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r>
        <w:rPr>
          <w:rFonts w:ascii="Times New Roman" w:hAnsi="Times New Roman"/>
          <w:b w:val="false"/>
          <w:i/>
          <w:color w:val="000000"/>
          <w:sz w:val="22"/>
        </w:rPr>
        <w:t>“f,”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that designation shall be carried forward to the Iowa title and registration receipt issued from the foreign title.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405.8(6)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Foreign title with flood, fire, vandalism or theft designation.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the prior title for a vehicle is a foreign title indicating that the vehicle was damaged by flood, fire or vandalism or is a recovered stolen vehicle and another designation is not required under this rule or rule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761—405.10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(321), the Iowa title and registration receipt issued from the foreign title shall contain, as applicable, the designation of “flood,” “fire,” “vandalism” or “theft.”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405.8(7)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Foreign title with a lemon buy-back designation.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See rule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761—405.10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(321).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405.8(8)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Junking certificate.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Iowa junking certificate shall be issued if: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prior title for a vehicle is a foreign title indicating that the vehicle was junked, regardless of any other designation on the title.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records check for a vehicle with a foreign title indicates that the vehicle had previously been issued an Iowa junking certificate.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subrule applies to all vehicles subject to Iowa titling laws.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3108C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6/7/17, effective 7/12/17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5345C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12/30/20, effective 2/3/21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6220C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3/9/22, effective 4/13/22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761.405.7.pdf" Type="http://schemas.openxmlformats.org/officeDocument/2006/relationships/hyperlink" Id="rId4"/>
    <Relationship TargetMode="External" Target="https://www.legis.iowa.gov/docs/iac/rule/761.405.3.pdf" Type="http://schemas.openxmlformats.org/officeDocument/2006/relationships/hyperlink" Id="rId5"/>
    <Relationship TargetMode="External" Target="https://www.legis.iowa.gov/docs/ico/chapter/321.24.pdf" Type="http://schemas.openxmlformats.org/officeDocument/2006/relationships/hyperlink" Id="rId6"/>
    <Relationship TargetMode="External" Target="https://www.legis.iowa.gov/docs/ico/chapter/321.52.pdf" Type="http://schemas.openxmlformats.org/officeDocument/2006/relationships/hyperlink" Id="rId7"/>
    <Relationship TargetMode="External" Target="https://www.legis.iowa.gov/docs/iac/rule/761.405.8.pdf" Type="http://schemas.openxmlformats.org/officeDocument/2006/relationships/hyperlink" Id="rId8"/>
    <Relationship TargetMode="External" Target="https://www.legis.iowa.gov/docs/iac/rule/761.405.10.pdf" Type="http://schemas.openxmlformats.org/officeDocument/2006/relationships/hyperlink" Id="rId9"/>
    <Relationship TargetMode="External" Target="https://www.legis.iowa.gov/docs/iac/rule/761.405.10.pdf" Type="http://schemas.openxmlformats.org/officeDocument/2006/relationships/hyperlink" Id="rId10"/>
    <Relationship TargetMode="External" Target="https://www.legis.iowa.gov/docs/iac/rule/761.405.10.pdf" Type="http://schemas.openxmlformats.org/officeDocument/2006/relationships/hyperlink" Id="rId1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