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Converting salvage title to regular title.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 application procedure.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obtain a regular title, the owner in whose name the salvage title is issued or assigned shall pay the appropriate fees and surrender the salvage title when applying for the regular title.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obtain a regular title, the applicant shall have completed a salvage theft examination certificate for the vehicle as required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321.52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However, a salvage theft examination certificate is not required if the vehicle has a gross vehicle weight rating of 30,000 pounds or more. See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761—405.15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(321) for salvage theft examination.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regular title and registration receipt issued pursuant to this subrule shall bear the designation “REBUILT-IA.”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Insurer’s certification.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insurer who has title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321.52(4)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submit an insurer’s certification in lieu of a salvage theft examination certificate.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insurer’s certification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the name and address of the insurance company and the VIN, year and make of the salvage titled vehicle.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a statement by the insurer certifying that the retail cost of repairs for all damages to the vehicle is less than $3000.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dated and signed by an authorized representative of the insurer.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insurer’s certification is not transferable if the insurer assigns the salvage title to another 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regular title and registration receipt issued pursuant to this subrule is not required to have a designation of “REBUILT-IA.” However, the title and registration receipt shall bear any designation to be carried forward, as explained in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761—405.10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(321).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5345C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12/30/20, effective 2/3/21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.52.pdf" Type="http://schemas.openxmlformats.org/officeDocument/2006/relationships/hyperlink" Id="rId4"/>
    <Relationship TargetMode="External" Target="https://www.legis.iowa.gov/docs/iac/rule/761.405.15.pdf" Type="http://schemas.openxmlformats.org/officeDocument/2006/relationships/hyperlink" Id="rId5"/>
    <Relationship TargetMode="External" Target="https://www.legis.iowa.gov/docs/ico/chapter/321.52.pdf" Type="http://schemas.openxmlformats.org/officeDocument/2006/relationships/hyperlink" Id="rId6"/>
    <Relationship TargetMode="External" Target="https://www.legis.iowa.gov/docs/iac/rule/761.405.10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