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(321,321H)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“Authorized vehicle recycler”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person licensed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321H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“Foreign jurisdiction”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jurisdiction other than Iowa.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“Iowa salvage title”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Iowa salvage certificate of title.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“Junking certificate”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Iowa junking certificate.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“New motor vehicle dealer”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dealer licensed under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sell new motor vehicles.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“Previous owner”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used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the last titled owner.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“Regular foreign title”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certificate of title issued by a foreign jurisdiction that allows the vehicle to be driven or moved upon a highway.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“Regular Iowa title”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Iowa certificate of title that is not a salvage title.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“Salvage theft examination certificate”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certificate, including an electronic certificate in the form and manner prescribed by the department, issued by a peace officer who has been specially certified to conduct salvage theft examinations as provided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321.52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5345C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12/30/20, effective 2/3/21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6220C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3/9/22, effective 4/13/22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H.pdf" Type="http://schemas.openxmlformats.org/officeDocument/2006/relationships/hyperlink" Id="rId4"/>
    <Relationship TargetMode="External" Target="https://www.legis.iowa.gov/docs/ico/chapter/322.pdf" Type="http://schemas.openxmlformats.org/officeDocument/2006/relationships/hyperlink" Id="rId5"/>
    <Relationship TargetMode="External" Target="https://www.legis.iowa.gov/docs/ico/chapter/321.24.pdf" Type="http://schemas.openxmlformats.org/officeDocument/2006/relationships/hyperlink" Id="rId6"/>
    <Relationship TargetMode="External" Target="https://www.legis.iowa.gov/docs/ico/chapter/321.52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