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761—401.29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Love our kids plates.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11/23/05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12/28/05.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