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761—401.28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(321)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Education plates.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11/23/05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12/28/05.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