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761—401.23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Pearl Harbor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for special plates with a Pearl Harbor processed emblem shall be submitted to the department in a manner prescribed by the department. The applicant shall attach a copy of an official government document verifying that the applicant was stationed at Pearl Harbor, Hawaii, as a member of the armed forces on December 7, 1941.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2/12/20, effective 3/18/20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