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761—401.2</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issuance and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Original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collegiate plates, application for letter-number designated special registration plates that do not have eligibility requirements shall be made directly to the county treasurer’s office; no application form is required for these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Application for blackout plates, collegiate plates, flying our colors plates, personalized plates, and special registration plates that have eligibility requirements must be submitted to the department in a manner prescribed by the department. Unless otherwise specified, completed applications for these plates shall be submitted to the department at the following address: Vehicle and Motor Carrier Services Bureau, Iowa Department of Transportation, P.O. Box 9278, Des Moines, Iowa 50306-9278. Applications may be obtained from the vehicle and motor carrier services bureau or from any county treasurer’s office. Applications are also available on the department’s website at </w:t>
      </w:r>
      <w:hyperlink r:id="rId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issuance fee, if any,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shall be issued only to a person who is an owner or lessee of the vehicle and is entitled to the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shall not be issued unless the vehicle is currently registered and the registration plates previously issued are surrendered to the county treasurer. Special registration plates are void if they are not assigned to a vehicle within 90 days after the date the department orders them. A new application and a new issuance fee are required if the plates are reordered after the 90-day period.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11/7/07</w:t>
      </w:r>
      <w:r>
        <w:rPr>
          <w:rFonts w:ascii="Times New Roman" w:hAnsi="Times New Roman"/>
          <w:b w:val="false"/>
          <w:i w:val="false"/>
          <w:color w:val="000000"/>
          <w:sz w:val="22"/>
        </w:rPr>
        <w:t>, effective 12/12/07.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Special registration plates are renewed at the office of the county treasurer of the county of residence of the applicant. The renewal fee, if any, is termed a “validation” fee. The validation fee shall be paid when the regular annual registration fee is due and is in addition to the regular annual registration fee. If renewal is delinquent for more than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application and a new issuance fee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the combination of characters on personalized plates to another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issuance and validation fees for the various types of special registration plates that are available are set out in Iowa Code section </w:t>
      </w:r>
      <w:hyperlink r:id="rId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 Type="http://schemas.openxmlformats.org/officeDocument/2006/relationships/hyperlink" Id="rId4"/>
    <Relationship TargetMode="External" Target="https://www.legis.iowa.gov/docs/ico/chapter/321.3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