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“Special registration plates” means those registration plates issued under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321.34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321.105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other than regular or sample plates. Special registration plates shall be issued in accordance with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321.34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321.105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this chapter of rules, and other applicable provisions of law.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1.34.pdf" Type="http://schemas.openxmlformats.org/officeDocument/2006/relationships/hyperlink" Id="rId4"/>
    <Relationship TargetMode="External" Target="https://www.legis.iowa.gov/docs/ico/chapter/321.105.pdf" Type="http://schemas.openxmlformats.org/officeDocument/2006/relationships/hyperlink" Id="rId5"/>
    <Relationship TargetMode="External" Target="https://www.legis.iowa.gov/docs/ico/chapter/321.34.pdf" Type="http://schemas.openxmlformats.org/officeDocument/2006/relationships/hyperlink" Id="rId6"/>
    <Relationship TargetMode="External" Target="https://www.legis.iowa.gov/docs/ico/chapter/321.105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