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761—160.2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(312)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Contact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Questions regarding this chapter may be directed to the Office of Local Systems, Iowa Department of Transportation, 800 Lincoln Way, Ames, Iowa 50010.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2425C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3/2/16, effective 4/6/16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