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these procedural rules is to formalize the process by which the farm-to-market review board, created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306.6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will administer its duties.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306.6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requires the farm-to-market review board to make final administrative decisions based on sound farm-to-market road system designation principles for all modifications relative to the farm-to-market road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306.6A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requires the farm-to-market review board to adopt procedural rules for modifications to the existing farm-to-market road system and designation of farm-to-market routes on new alignment. These rules implement this requirement.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306.5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states that the farm-to-market road system shall be a continuous, interconnected system and that provision shall be made for continuity by the designation of extensions within municipalities, state parks, state institutions, other state lands, and county parks and conservation areas.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06.6.pdf" Type="http://schemas.openxmlformats.org/officeDocument/2006/relationships/hyperlink" Id="rId4"/>
    <Relationship TargetMode="External" Target="https://www.legis.iowa.gov/docs/ico/chapter/306.6.pdf" Type="http://schemas.openxmlformats.org/officeDocument/2006/relationships/hyperlink" Id="rId5"/>
    <Relationship TargetMode="External" Target="https://www.legis.iowa.gov/docs/ico/chapter/306.6A.pdf" Type="http://schemas.openxmlformats.org/officeDocument/2006/relationships/hyperlink" Id="rId6"/>
    <Relationship TargetMode="External" Target="https://www.legis.iowa.gov/docs/ico/chapter/306.5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