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commission makes a rule effective prior to its indexing and publication in reliance upon the provisions of Iowa Code section </w:t>
      </w:r>
      <w:hyperlink r:id="rId4">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commission shall employ all reasonable efforts to make its contents known to the persons who may be affected by that rule prior to the rule’s indexing and publication. The term “all reasonable efforts” requires the commission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commission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5">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6">
        <w:r>
          <w:rPr>
            <w:rStyle w:val="Hyperlink"/>
            <w:rFonts w:ascii="Times New Roman" w:hAnsi="Times New Roman"/>
            <w:b w:val="false"/>
            <w:i w:val="false"/>
            <w:color w:val="000000"/>
            <w:sz w:val="22"/>
          </w:rPr>
          <w:t>subrule 18.15(2)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5.pdf" Type="http://schemas.openxmlformats.org/officeDocument/2006/relationships/hyperlink" Id="rId4"/>
    <Relationship TargetMode="External" Target="https://www.legis.iowa.gov/docs/ico/chapter/17A.5.pdf" Type="http://schemas.openxmlformats.org/officeDocument/2006/relationships/hyperlink" Id="rId5"/>
    <Relationship TargetMode="External" Target="https://www.legis.iowa.gov/docs/iac/rule/751.18.1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