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751—1.7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Business hours.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Normal business hours.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normal business hours of the main office are 8 a.m.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to 4:30 p.m., Monday through Friday, except holidays. The Network Operations Center (NOC) operates on a 24-hour, seven-day-a-week basis at the network hub in the JFHQ Armory in Johnston,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Emergency incident reports.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24-hour emergency telephone number for reporting cable cuts, system failures or other incidents is 1-800-572-3940, or (515)323-4400.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