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751—1.6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(17A,8D)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Location of offices.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1.6(1)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Main office.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main office is located in the Grimes State Office Building, 400 E. 14th Street, Des Moines, Iowa 50319. The telephone number is (515)725-4692. The toll-free number is 1-877-426-4692. The fax number is (515)725-4727. The E-mail address is </w:t>
      </w:r>
      <w:r>
        <w:rPr>
          <w:rFonts w:ascii="Times New Roman" w:hAnsi="Times New Roman"/>
          <w:b w:val="false"/>
          <w:i w:val="false"/>
          <w:color w:val="000000"/>
          <w:sz w:val="22"/>
          <w:u w:val="single"/>
        </w:rPr>
        <w:t>ICN.info@iowa.gov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. The home page address on the World Wide Web is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  <w:u w:val="single"/>
          </w:rPr>
          <w:t>http://www.icn.state.ia.us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1.6(2)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Network.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hub for the network is located in the Joint Forces Headquarters (JFHQ) Armory, 6100 N.W. 78th Avenue, Johnston, Iowa 50131.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://www.icn.state.ia.us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