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 telecommunications council.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4/15/20.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