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“Vote here” signs.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Size. The signs shall be no smaller than 16 inches by 24 inches.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Exceptions. If a driveway leads away from the entrance to the voting area, or if the driveway is located in such a way that posting a “vote here” sign at the driveway entrance would not help potential voters find the voting area, no “vote here” sign shall be posted at the entrance to that driveway.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49.21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9.21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