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721—21.804</w:t>
      </w:r>
      <w:r>
        <w:rPr>
          <w:rFonts w:ascii="Times New Roman" w:hAnsi="Times New Roman"/>
          <w:b/>
          <w:i w:val="false"/>
          <w:color w:val="000000"/>
          <w:sz w:val="22"/>
        </w:rPr>
        <w:t xml:space="preserve">(423B) </w:t>
      </w:r>
      <w:r>
        <w:rPr>
          <w:rFonts w:ascii="Times New Roman" w:hAnsi="Times New Roman"/>
          <w:b/>
          <w:i w:val="false"/>
          <w:color w:val="000000"/>
          <w:sz w:val="22"/>
        </w:rPr>
        <w:t xml:space="preserve">Local option sales and services tax elections in qualified counties.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21.804(1)</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“qualified county” means a county with a population in excess of 400,000, a county with a population of at least 130,000 but not more than 131,000, or a county with a population of at least 60,000 but not more than 70,000, according to the 2010 federal decennial census. The treatment of contiguous cities as one incorporated area for the purpose of determining whether a majority of those voting favors imposition does not apply to elections on the question of imposition of a local sales and services tax in all or a portion of a county that is a qualified county if the election occurs on or after January 1, 2019.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21.804(2)</w:t>
      </w:r>
      <w:r>
        <w:rPr>
          <w:rFonts w:ascii="Times New Roman" w:hAnsi="Times New Roman"/>
          <w:b w:val="false"/>
          <w:i w:val="false"/>
          <w:color w:val="000000"/>
          <w:sz w:val="22"/>
        </w:rPr>
        <w:t> </w:t>
      </w:r>
      <w:r>
        <w:rPr>
          <w:rFonts w:ascii="Times New Roman" w:hAnsi="Times New Roman"/>
          <w:b w:val="false"/>
          <w:i w:val="false"/>
          <w:color w:val="000000"/>
          <w:sz w:val="22"/>
        </w:rPr>
        <w:t xml:space="preserve">As an alternative to the methods of initiating a local option sales and services tax election described in rule 721—21.800(423B), the governing body of a city located in a county that is a qualified county, or the governing body of a qualified county for the unincorporated area of the qualified county, may initiate a local option sales and services tax election by filing a motion with the county commissioner of elections pursuant to Iowa Code section </w:t>
      </w:r>
      <w:hyperlink r:id="rId4">
        <w:r>
          <w:rPr>
            <w:rStyle w:val="Hyperlink"/>
            <w:rFonts w:ascii="Times New Roman" w:hAnsi="Times New Roman"/>
            <w:b w:val="false"/>
            <w:i w:val="false"/>
            <w:color w:val="000000"/>
            <w:sz w:val="22"/>
          </w:rPr>
          <w:t>423B.1(4)</w:t>
        </w:r>
      </w:hyperlink>
      <w:r>
        <w:rPr>
          <w:rFonts w:ascii="Times New Roman" w:hAnsi="Times New Roman"/>
          <w:b w:val="false"/>
          <w:i/>
          <w:color w:val="000000"/>
          <w:sz w:val="22"/>
        </w:rPr>
        <w:t>“b”</w:t>
      </w:r>
      <w:r>
        <w:rPr>
          <w:rFonts w:ascii="Times New Roman" w:hAnsi="Times New Roman"/>
          <w:b w:val="false"/>
          <w:i w:val="false"/>
          <w:color w:val="000000"/>
          <w:sz w:val="22"/>
        </w:rPr>
        <w:t xml:space="preserve"> requesting submission of a local option sales and services tax imposition, rate change, use change, or repeal to the qualified electors. Within 30 days of receiving a motion, the county commissioner shall notify affected jurisdictions of the local option sales and services tax election date. The election shall be held on the first possible special election date for counties set forth in Iowa Code section </w:t>
      </w:r>
      <w:hyperlink r:id="rId5">
        <w:r>
          <w:rPr>
            <w:rStyle w:val="Hyperlink"/>
            <w:rFonts w:ascii="Times New Roman" w:hAnsi="Times New Roman"/>
            <w:b w:val="false"/>
            <w:i w:val="false"/>
            <w:color w:val="000000"/>
            <w:sz w:val="22"/>
          </w:rPr>
          <w:t>39.2(4)</w:t>
        </w:r>
      </w:hyperlink>
      <w:r>
        <w:rPr>
          <w:rFonts w:ascii="Times New Roman" w:hAnsi="Times New Roman"/>
          <w:b w:val="false"/>
          <w:i/>
          <w:color w:val="000000"/>
          <w:sz w:val="22"/>
        </w:rPr>
        <w:t>“a”</w:t>
      </w:r>
      <w:r>
        <w:rPr>
          <w:rFonts w:ascii="Times New Roman" w:hAnsi="Times New Roman"/>
          <w:b w:val="false"/>
          <w:i w:val="false"/>
          <w:color w:val="000000"/>
          <w:sz w:val="22"/>
        </w:rPr>
        <w:t xml:space="preserve"> but no sooner than 84 days after the date upon which the commissioner received the motion triggering the 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21.804(3)</w:t>
      </w:r>
      <w:r>
        <w:rPr>
          <w:rFonts w:ascii="Times New Roman" w:hAnsi="Times New Roman"/>
          <w:b w:val="false"/>
          <w:i w:val="false"/>
          <w:color w:val="000000"/>
          <w:sz w:val="22"/>
        </w:rPr>
        <w:t> </w:t>
      </w:r>
      <w:r>
        <w:rPr>
          <w:rFonts w:ascii="Times New Roman" w:hAnsi="Times New Roman"/>
          <w:b w:val="false"/>
          <w:i w:val="false"/>
          <w:color w:val="000000"/>
          <w:sz w:val="22"/>
        </w:rPr>
        <w:t>Notice of local option sales and services tax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less than 60 days before the date that a local option sales and services tax election will be held, the county commissioner of elections shall publish notice of the ballot proposition. The notice does not need to include sample ballots but shall include all of the information that will appear on the ballot for each city and for the voters in the unincorporated areas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councils and the county supervisors, as applicable, shall provide to the county commissioner the following information to be included in the notice and on the ballots for imposition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rate of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the tax will be imposed, which shall be the next implementation date provided in Iowa Code section </w:t>
      </w:r>
      <w:hyperlink r:id="rId6">
        <w:r>
          <w:rPr>
            <w:rStyle w:val="Hyperlink"/>
            <w:rFonts w:ascii="Times New Roman" w:hAnsi="Times New Roman"/>
            <w:b w:val="false"/>
            <w:i w:val="false"/>
            <w:color w:val="000000"/>
            <w:sz w:val="22"/>
          </w:rPr>
          <w:t>423B.6</w:t>
        </w:r>
      </w:hyperlink>
      <w:r>
        <w:rPr>
          <w:rFonts w:ascii="Times New Roman" w:hAnsi="Times New Roman"/>
          <w:b w:val="false"/>
          <w:i w:val="false"/>
          <w:color w:val="000000"/>
          <w:sz w:val="22"/>
        </w:rPr>
        <w:t xml:space="preserve"> following the date of the election and at least 90 days after the date of the election, except that an election to impose a local option sales and services tax on a date immediately following the scheduled repeal date of an existing similar tax may be held at any time that otherwise complies with the requirements of Iowa Code chapter </w:t>
      </w:r>
      <w:hyperlink r:id="rId7">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 The imposition date shall be uniform in all areas of the county voting on the tax at the same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approximate amount of local option sales and services tax revenues that will be used for property tax relief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specific purposes other than property tax relief for which revenues will be expended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The information to be included in the notice shall be provided to the county commissioner of elections by the governing body of the city or the county for the unincorporated area of the county, as applicable, not later than 67 days before the date of the election. If a jurisdiction fails to provide the information in </w:t>
      </w:r>
      <w:hyperlink r:id="rId8">
        <w:r>
          <w:rPr>
            <w:rStyle w:val="Hyperlink"/>
            <w:rFonts w:ascii="Times New Roman" w:hAnsi="Times New Roman"/>
            <w:b w:val="false"/>
            <w:i w:val="false"/>
            <w:color w:val="000000"/>
            <w:sz w:val="22"/>
          </w:rPr>
          <w:t>subparagraphs </w:t>
        </w:r>
      </w:hyperlink>
      <w:r>
        <w:rPr>
          <w:rFonts w:ascii="Times New Roman" w:hAnsi="Times New Roman"/>
          <w:b w:val="false"/>
          <w:i w:val="false"/>
          <w:color w:val="000000"/>
          <w:sz w:val="22"/>
        </w:rPr>
        <w:t>21.804(3)</w:t>
      </w:r>
      <w:r>
        <w:rPr>
          <w:rFonts w:ascii="Times New Roman" w:hAnsi="Times New Roman"/>
          <w:b w:val="false"/>
          <w:i/>
          <w:color w:val="000000"/>
          <w:sz w:val="22"/>
        </w:rPr>
        <w:t>“b”</w:t>
      </w:r>
      <w:r>
        <w:rPr>
          <w:rFonts w:ascii="Times New Roman" w:hAnsi="Times New Roman"/>
          <w:b w:val="false"/>
          <w:i w:val="false"/>
          <w:color w:val="000000"/>
          <w:sz w:val="22"/>
        </w:rPr>
        <w:t>(1), 21.804(3)</w:t>
      </w:r>
      <w:r>
        <w:rPr>
          <w:rFonts w:ascii="Times New Roman" w:hAnsi="Times New Roman"/>
          <w:b w:val="false"/>
          <w:i/>
          <w:color w:val="000000"/>
          <w:sz w:val="22"/>
        </w:rPr>
        <w:t>“b”</w:t>
      </w:r>
      <w:r>
        <w:rPr>
          <w:rFonts w:ascii="Times New Roman" w:hAnsi="Times New Roman"/>
          <w:b w:val="false"/>
          <w:i w:val="false"/>
          <w:color w:val="000000"/>
          <w:sz w:val="22"/>
        </w:rPr>
        <w:t>(3), and 21.804(3)</w:t>
      </w:r>
      <w:r>
        <w:rPr>
          <w:rFonts w:ascii="Times New Roman" w:hAnsi="Times New Roman"/>
          <w:b w:val="false"/>
          <w:i/>
          <w:color w:val="000000"/>
          <w:sz w:val="22"/>
        </w:rPr>
        <w:t>“b”</w:t>
      </w:r>
      <w:r>
        <w:rPr>
          <w:rFonts w:ascii="Times New Roman" w:hAnsi="Times New Roman"/>
          <w:b w:val="false"/>
          <w:i w:val="false"/>
          <w:color w:val="000000"/>
          <w:sz w:val="22"/>
        </w:rPr>
        <w:t>(4), the following information shall be substituted in the notice and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percent (1%) for the rate of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Fifty percent (50%) for property tax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purpose for which the revenues will otherwise be expended is: Any lawful purpose of the city (or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election provided for in Iowa Code section </w:t>
      </w:r>
      <w:hyperlink r:id="rId9">
        <w:r>
          <w:rPr>
            <w:rStyle w:val="Hyperlink"/>
            <w:rFonts w:ascii="Times New Roman" w:hAnsi="Times New Roman"/>
            <w:b w:val="false"/>
            <w:i w:val="false"/>
            <w:color w:val="000000"/>
            <w:sz w:val="22"/>
          </w:rPr>
          <w:t>49.53</w:t>
        </w:r>
      </w:hyperlink>
      <w:r>
        <w:rPr>
          <w:rFonts w:ascii="Times New Roman" w:hAnsi="Times New Roman"/>
          <w:b w:val="false"/>
          <w:i w:val="false"/>
          <w:color w:val="000000"/>
          <w:sz w:val="22"/>
        </w:rPr>
        <w:t xml:space="preserve"> shall also be published at the time and in the manner specified in that section.</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423B.1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4146C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4462C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B.1.pdf" Type="http://schemas.openxmlformats.org/officeDocument/2006/relationships/hyperlink" Id="rId4"/>
    <Relationship TargetMode="External" Target="https://www.legis.iowa.gov/docs/ico/chapter/39.2.pdf" Type="http://schemas.openxmlformats.org/officeDocument/2006/relationships/hyperlink" Id="rId5"/>
    <Relationship TargetMode="External" Target="https://www.legis.iowa.gov/docs/ico/chapter/423B.6.pdf" Type="http://schemas.openxmlformats.org/officeDocument/2006/relationships/hyperlink" Id="rId6"/>
    <Relationship TargetMode="External" Target="https://www.legis.iowa.gov/docs/ico/chapter/423B.pdf" Type="http://schemas.openxmlformats.org/officeDocument/2006/relationships/hyperlink" Id="rId7"/>
    <Relationship TargetMode="External" Target="https://www.legis.iowa.gov/docs/iac/rule/721.21.804.pdf" Type="http://schemas.openxmlformats.org/officeDocument/2006/relationships/hyperlink" Id="rId8"/>
    <Relationship TargetMode="External" Target="https://www.legis.iowa.gov/docs/ico/chapter/49.53.pdf" Type="http://schemas.openxmlformats.org/officeDocument/2006/relationships/hyperlink" Id="rId9"/>
    <Relationship TargetMode="External" Target="https://www.legis.iowa.gov/docs/ico/chapter/423B.1.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