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to election day registrant.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commissioner shall send to each person who registers to vote on election day,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48A.7A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 acknowledgment of the registration by nonforwardable mail. If the postal service returns the acknowledgment as undeliverable, the commissioner shall send a notice to the voter by forwardable mail. The notice shall be substantially in the form titled “Notice to Election Day Registrant” posted on the state commissioner’s website.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48A.7A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48A.26A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8045B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8/26/09, effective 7/27/09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8A.7A.pdf" Type="http://schemas.openxmlformats.org/officeDocument/2006/relationships/hyperlink" Id="rId4"/>
    <Relationship TargetMode="External" Target="https://www.legis.iowa.gov/docs/ico/chapter/48A.7A.pdf" Type="http://schemas.openxmlformats.org/officeDocument/2006/relationships/hyperlink" Id="rId5"/>
    <Relationship TargetMode="External" Target="https://www.legis.iowa.gov/docs/ico/chapter/48A.26A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