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Primary election—nominations by write-in votes for certain offices.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4348C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3/13/19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4/17/19.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