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(43,50)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Turnout reports.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7/1/10.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