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elections to fill a vacancy in the office of representative in Congress.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establishes the special election calendar in the event a vacancy occurs in the office of representative in Congress that must be filled by special election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69.14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 of election.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governor shall provide not less than 76 days’ notice of a special election to fill a vacancy in the office of representative in Congress.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Political party convention deadline.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political party candidate to be voted on at a special election to fill a vacancy in the office of representative in Congress shall be nominated by a convention duly called by the district central committee not less than 62 days prior to the date set for the special 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Candidate filing deadline.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Nominations made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filed in the office of the state commissioner not later than 5 p.m.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sixty-second day prior to the date set for the special 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Candidate certification deadline.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Names of candidates nominated for the special election shall be certified at the earliest practicable time to the appropriate commissioners of election as required by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43.88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Candidate objection deadline.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Written objections to the legal sufficiency of a nomination petition filed pursuant to Iowa Code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 certificate of nomination filed pursuant to Iowa Code chapter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in writing and shall be filed with the state commissioner no later than 5 p.m.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sixtieth day prior to the 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21.405(6)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Candidate withdrawal deadline.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has filed nomination papers with the state commissioner as a candidate for a special election to fill a vacancy in the office of representative in Congress may withdraw by filing a written notice of withdrawal with the state commissioner no later than 5 p.m.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 the sixtieth day prior to the election.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0109C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5/2/12, effective 4/6/12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9.14.pdf" Type="http://schemas.openxmlformats.org/officeDocument/2006/relationships/hyperlink" Id="rId4"/>
    <Relationship TargetMode="External" Target="https://www.legis.iowa.gov/docs/ico/chapter/43.pdf" Type="http://schemas.openxmlformats.org/officeDocument/2006/relationships/hyperlink" Id="rId5"/>
    <Relationship TargetMode="External" Target="https://www.legis.iowa.gov/docs/ico/chapter/44.pdf" Type="http://schemas.openxmlformats.org/officeDocument/2006/relationships/hyperlink" Id="rId6"/>
    <Relationship TargetMode="External" Target="https://www.legis.iowa.gov/docs/ico/chapter/45.pdf" Type="http://schemas.openxmlformats.org/officeDocument/2006/relationships/hyperlink" Id="rId7"/>
    <Relationship TargetMode="External" Target="https://www.legis.iowa.gov/docs/ico/chapter/43.88.pdf" Type="http://schemas.openxmlformats.org/officeDocument/2006/relationships/hyperlink" Id="rId8"/>
    <Relationship TargetMode="External" Target="https://www.legis.iowa.gov/docs/ico/chapter/45.pdf" Type="http://schemas.openxmlformats.org/officeDocument/2006/relationships/hyperlink" Id="rId9"/>
    <Relationship TargetMode="External" Target="https://www.legis.iowa.gov/docs/ico/chapter/43.pdf" Type="http://schemas.openxmlformats.org/officeDocument/2006/relationships/hyperlink" Id="rId10"/>
    <Relationship TargetMode="External" Target="https://www.legis.iowa.gov/docs/ico/chapter/44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