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Signature requirements in cities with primary or runoff election provisions.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cities using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376.4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nomination of candidates and in which more than one council member was elected at-large at the last preceding regular city election, the number of signatures shall be calculated by the following formula: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V = the total number of votes cast for all candidates for council member at-large at the last regular city election;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E = the number of people to be elected at the last regular city election;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31"/>
        <w:gridCol w:w="10059"/>
      </w:tblGrid>
      <w:tr>
        <w:trPr>
          <w:trHeight w:val="225" w:hRule="atLeast"/>
        </w:trPr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V</w:t>
            </w:r>
          </w:p>
        </w:tc>
        <w:tc>
          <w:tcPr>
            <w:tcW w:w="1005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113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E</w:t>
            </w:r>
          </w:p>
        </w:tc>
        <w:tc>
          <w:tcPr>
            <w:tcW w:w="1005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× .02 = the number of signatures needed by each candidate in the next regular city election.</w:t>
            </w:r>
          </w:p>
        </w:tc>
      </w:tr>
    </w:tbl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376.4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76.4.pdf" Type="http://schemas.openxmlformats.org/officeDocument/2006/relationships/hyperlink" Id="rId4"/>
    <Relationship TargetMode="External" Target="https://www.legis.iowa.gov/docs/ico/chapter/376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