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Receiving absentee ballots.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