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Absentee ballot courier training.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