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Rejection of absentee ballot.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absentee and special voters precinct board shall reject absentee ballots without opening the envelope marked with the affidavit if any of the conditions cited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exist.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21.361(1)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absentee ballot shall be rejected if the affidavit lacks the voter’s signature.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21.361(2)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absentee ballot shall be rejected if the applicant is not a duly registered voter in the precinct in which the ballot is cast. “Precinct” means a precinct established pursuant to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49.3 through 49.5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 consolidated precinct established by the commissioner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49.11, subsection 3, paragraph 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“a.”</w:t>
        </w:r>
      </w:hyperlink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21.361(3)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absentee ballot shall be rejected if the envelope marked with the affidavit is open.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21.361(4)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absentee ballot shall be rejected if the envelope marked with the affidavit has been opened and resealed.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21.361(5)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absentee ballot shall be rejected if the envelope marked with the affidavit contains more than one ballot of any kind.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21.361(6)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absentee ballot shall be rejected if the voter has voted in person at the polls.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2014 Iowa Acts, House File 2366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division II.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8/26/09, effective 7/27/09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1549C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7/23/14, effective 8/27/14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.25.pdf" Type="http://schemas.openxmlformats.org/officeDocument/2006/relationships/hyperlink" Id="rId4"/>
    <Relationship TargetMode="External" Target="https://www.legis.iowa.gov/docs/ico/chapter/49.3-5.pdf" Type="http://schemas.openxmlformats.org/officeDocument/2006/relationships/hyperlink" Id="rId5"/>
    <Relationship TargetMode="External" Target="https://www.legis.iowa.gov/docs/ico/chapter/49.11.pdf" Type="http://schemas.openxmlformats.org/officeDocument/2006/relationships/hyperlink" Id="rId6"/>
    <Relationship TargetMode="External" Target="https://www.legis.iowa.gov/docs/ico/chapter/49.9.pdf" Type="http://schemas.openxmlformats.org/officeDocument/2006/relationships/hyperlink" Id="rId7"/>
    <Relationship TargetMode="External" Target="https://www.legis.iowa.gov/docs/ico/chapter/53.25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