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721—21.360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Failure to affix postmark date.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4/20/11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3/31/11.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