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721—21.32</w:t>
      </w:r>
      <w:r>
        <w:rPr>
          <w:rFonts w:ascii="Times New Roman" w:hAnsi="Times New Roman"/>
          <w:b/>
          <w:i w:val="false"/>
          <w:color w:val="000000"/>
          <w:sz w:val="22"/>
        </w:rPr>
        <w:t xml:space="preserve">(372) </w:t>
      </w:r>
      <w:r>
        <w:rPr>
          <w:rFonts w:ascii="Times New Roman" w:hAnsi="Times New Roman"/>
          <w:b/>
          <w:i w:val="false"/>
          <w:color w:val="000000"/>
          <w:sz w:val="22"/>
        </w:rPr>
        <w:t xml:space="preserve">City ward maximum allowable deviation between city wards. </w:t>
      </w:r>
      <w:r>
        <w:rPr>
          <w:rFonts w:ascii="Times New Roman" w:hAnsi="Times New Roman"/>
          <w:b w:val="false"/>
          <w:i w:val="false"/>
          <w:color w:val="000000"/>
          <w:sz w:val="22"/>
        </w:rPr>
        <w:t xml:space="preserve">Each city ward shall have a population that exceeds the population of any other city ward by no more than 10 percent. City ward plans with variations in excess of 10 percent between two or more wards shall be accompanied by justification for the deviation and shall be rejected by the secretary of state unless the deviation is necessary to comply with one of the other standards enumerated in Iowa Code section </w:t>
      </w:r>
      <w:hyperlink r:id="rId4">
        <w:r>
          <w:rPr>
            <w:rStyle w:val="Hyperlink"/>
            <w:rFonts w:ascii="Times New Roman" w:hAnsi="Times New Roman"/>
            <w:b w:val="false"/>
            <w:i w:val="false"/>
            <w:color w:val="000000"/>
            <w:sz w:val="22"/>
          </w:rPr>
          <w:t>372.13, subsection 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372.13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9559B</w:t>
      </w:r>
      <w:r>
        <w:rPr>
          <w:rFonts w:ascii="Times New Roman" w:hAnsi="Times New Roman"/>
          <w:b w:val="false"/>
          <w:i w:val="false"/>
          <w:color w:val="000000"/>
          <w:sz w:val="16"/>
        </w:rPr>
        <w:t>, IAB 6/15/11, effective 5/23/11</w:t>
      </w:r>
      <w:r>
        <w:rPr>
          <w:rFonts w:ascii="Times New Roman" w:hAnsi="Times New Roman"/>
          <w:b w:val="false"/>
          <w:i w:val="false"/>
          <w:color w:val="000000"/>
          <w:sz w:val="16"/>
        </w:rPr>
        <w:t xml:space="preserve">; </w:t>
      </w:r>
      <w:r>
        <w:rPr>
          <w:rFonts w:ascii="Times New Roman" w:hAnsi="Times New Roman"/>
          <w:b/>
          <w:i w:val="false"/>
          <w:color w:val="000000"/>
          <w:sz w:val="16"/>
        </w:rPr>
        <w:t>ARC 9891B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72.13.pdf" Type="http://schemas.openxmlformats.org/officeDocument/2006/relationships/hyperlink" Id="rId4"/>
    <Relationship TargetMode="External" Target="https://www.legis.iowa.gov/docs/ico/chapter/372.1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