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721—21.20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(62)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Election contest costs.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determining the amount of the bond for election contests, the commissioner shall consider the following aspects of the cost of the election contest proceedings: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1.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Fees as provided in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62.22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2.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Fees for judges as provided in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62.23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3.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cost of making an official record of the proceedings.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62.22.pdf" Type="http://schemas.openxmlformats.org/officeDocument/2006/relationships/hyperlink" Id="rId4"/>
    <Relationship TargetMode="External" Target="https://www.legis.iowa.gov/docs/ico/chapter/62.23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