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(47,50)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Canvass date adjustment when the United States post office is closed on the deadline for receipt of absentee ballots.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21.13(1)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the United States post office is closed on a Monday that is also the deadline for receipt of absentee ballots, the county board of canvassers may hold the canvass on the Tuesday or Wednesday following the election.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21.13(2)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the United States post office is closed on a Thursday that is also the deadline for receipt of absentee ballots, the county board of canvassers shall hold the canvass on the Friday after the election, no earlier than 1 p.m.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47.1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47.4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50.24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0266C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8/8/12, effective 9/12/12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7.1.pdf" Type="http://schemas.openxmlformats.org/officeDocument/2006/relationships/hyperlink" Id="rId4"/>
    <Relationship TargetMode="External" Target="https://www.legis.iowa.gov/docs/ico/chapter/47.4.pdf" Type="http://schemas.openxmlformats.org/officeDocument/2006/relationships/hyperlink" Id="rId5"/>
    <Relationship TargetMode="External" Target="https://www.legis.iowa.gov/docs/ico/chapter/50.24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