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 and style of documents.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 applicable to all filings under this chapter.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Signatures.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Signatures must meet the requirements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701—subrule 8.2(6)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signature shall constitute a certification that the signer has read the document; that, under penalty of perjury, the signer declares that to the best of the signer’s knowledge and belief, the information contained in the document is true, correct, and complete; and that no statement contained in the document is misleading.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Citations.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Citations may be italicized or underlined.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Paper.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paper documents that are allowed or required to be submitted by this chapter must: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clear and legible.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on white paper.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 on the applicable department appeal, application for reinstatement, or petition form available on the department’s forms website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tax.iowa.gov/forms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under the category “Applications and Other” or, if not on the department’s form, include a proper caption on the first page.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a signature.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Include copies as herein provided or as specified in other applicable rules.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Email.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documents allowed or required to be filed by email under this chapter must be: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document in PDF, Microsoft Word, Microsoft Excel, or image format that complies with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subrules 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body of an email that meets all of the requirements of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subrules 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GovConnectIowa.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documents allowed or required to be filed through GovConnectIowa under this chapter must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document in PDF, Microsoft Word, Microsoft Excel, or image format that complies with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subrules 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is properly uploaded and properly submitted through GovConnectIowa.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Completed and submitted on the applicable form provided on GovConnectIowa.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554D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sections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421.27A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8.2.pdf" Type="http://schemas.openxmlformats.org/officeDocument/2006/relationships/hyperlink" Id="rId4"/>
    <Relationship TargetMode="External" Target="http://tax.iowa.gov/forms" Type="http://schemas.openxmlformats.org/officeDocument/2006/relationships/hyperlink" Id="rId5"/>
    <Relationship TargetMode="External" Target="https://www.legis.iowa.gov/docs/iac/rule/701.7.5.pdf" Type="http://schemas.openxmlformats.org/officeDocument/2006/relationships/hyperlink" Id="rId6"/>
    <Relationship TargetMode="External" Target="https://www.legis.iowa.gov/docs/iac/rule/701.7.5.pdf" Type="http://schemas.openxmlformats.org/officeDocument/2006/relationships/hyperlink" Id="rId7"/>
    <Relationship TargetMode="External" Target="https://www.legis.iowa.gov/docs/iac/rule/701.7.5.pdf" Type="http://schemas.openxmlformats.org/officeDocument/2006/relationships/hyperlink" Id="rId8"/>
    <Relationship TargetMode="External" Target="https://www.legis.iowa.gov/docs/iac/rule/701.7.5.pdf" Type="http://schemas.openxmlformats.org/officeDocument/2006/relationships/hyperlink" Id="rId9"/>
    <Relationship TargetMode="External" Target="https://www.legis.iowa.gov/docs/iac/rule/701.7.5.pdf" Type="http://schemas.openxmlformats.org/officeDocument/2006/relationships/hyperlink" Id="rId10"/>
    <Relationship TargetMode="External" Target="https://www.legis.iowa.gov/docs/iac/rule/701.7.5.pdf" Type="http://schemas.openxmlformats.org/officeDocument/2006/relationships/hyperlink" Id="rId11"/>
    <Relationship TargetMode="External" Target="https://www.legis.iowa.gov/docs/ico/chapter/17A.pdf" Type="http://schemas.openxmlformats.org/officeDocument/2006/relationships/hyperlink" Id="rId12"/>
    <Relationship TargetMode="External" Target="https://www.legis.iowa.gov/docs/ico/chapter/554D.pdf" Type="http://schemas.openxmlformats.org/officeDocument/2006/relationships/hyperlink" Id="rId13"/>
    <Relationship TargetMode="External" Target="https://www.legis.iowa.gov/docs/ico/chapter/421.17.pdf" Type="http://schemas.openxmlformats.org/officeDocument/2006/relationships/hyperlink" Id="rId14"/>
    <Relationship TargetMode="External" Target="https://www.legis.iowa.gov/docs/ico/chapter/421.27A.pdf" Type="http://schemas.openxmlformats.org/officeDocument/2006/relationships/hyperlink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