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701—7.38</w:t>
      </w:r>
      <w:r>
        <w:rPr>
          <w:rFonts w:ascii="Times New Roman" w:hAnsi="Times New Roman"/>
          <w:b/>
          <w:i w:val="false"/>
          <w:color w:val="000000"/>
          <w:sz w:val="22"/>
        </w:rPr>
        <w:t xml:space="preserve">(441) </w:t>
      </w:r>
      <w:r>
        <w:rPr>
          <w:rFonts w:ascii="Times New Roman" w:hAnsi="Times New Roman"/>
          <w:b/>
          <w:i w:val="false"/>
          <w:color w:val="000000"/>
          <w:sz w:val="22"/>
        </w:rPr>
        <w:t xml:space="preserve">Appeals and hearings regarding the director’s intent to remove a member of the board of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7.38(1)</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for hearing. </w:t>
      </w:r>
      <w:r>
        <w:rPr>
          <w:rFonts w:ascii="Times New Roman" w:hAnsi="Times New Roman"/>
          <w:b w:val="false"/>
          <w:i w:val="false"/>
          <w:color w:val="000000"/>
          <w:sz w:val="22"/>
        </w:rPr>
        <w:t>A member of the board of review who has received a notice of intent to remove from the director and who wishes to contest the removal shall file a written request for a hearing within 30 days after the receipt of the notice of the director’s intent to remove the member. Any person who does not seek a hearing within 30 days of receipt of the notice of the director’s intent to remove shall be precluded from challenging the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Hearings will be governed by the procedures set forth in this rule together with the procedures set forth in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introductory paragraph of rule </w:t>
      </w:r>
      <w:hyperlink r:id="rId4">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excluding the first sentence of the introductory paragraph of </w:t>
      </w:r>
      <w:hyperlink r:id="rId5">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and </w:t>
      </w:r>
      <w:hyperlink r:id="rId6">
        <w:r>
          <w:rPr>
            <w:rStyle w:val="Hyperlink"/>
            <w:rFonts w:ascii="Times New Roman" w:hAnsi="Times New Roman"/>
            <w:b w:val="false"/>
            <w:i w:val="false"/>
            <w:color w:val="000000"/>
            <w:sz w:val="22"/>
          </w:rPr>
          <w:t>subrules 7.8(8)</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7.8(9)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hyperlink r:id="rId8">
        <w:r>
          <w:rPr>
            <w:rStyle w:val="Hyperlink"/>
            <w:rFonts w:ascii="Times New Roman" w:hAnsi="Times New Roman"/>
            <w:b w:val="false"/>
            <w:i w:val="false"/>
            <w:color w:val="000000"/>
            <w:sz w:val="22"/>
          </w:rPr>
          <w:t>Subrules 7.9(1)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7.9(2)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hyperlink r:id="rId10">
        <w:r>
          <w:rPr>
            <w:rStyle w:val="Hyperlink"/>
            <w:rFonts w:ascii="Times New Roman" w:hAnsi="Times New Roman"/>
            <w:b w:val="false"/>
            <w:i w:val="false"/>
            <w:color w:val="000000"/>
            <w:sz w:val="22"/>
          </w:rPr>
          <w:t>Rule 701—7.10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Paragraphs </w:t>
      </w:r>
      <w:hyperlink r:id="rId11">
        <w:r>
          <w:rPr>
            <w:rStyle w:val="Hyperlink"/>
            <w:rFonts w:ascii="Times New Roman" w:hAnsi="Times New Roman"/>
            <w:b w:val="false"/>
            <w:i w:val="false"/>
            <w:color w:val="000000"/>
            <w:sz w:val="22"/>
          </w:rPr>
          <w:t>7.11(2)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hyperlink r:id="rId12">
        <w:r>
          <w:rPr>
            <w:rStyle w:val="Hyperlink"/>
            <w:rFonts w:ascii="Times New Roman" w:hAnsi="Times New Roman"/>
            <w:b w:val="false"/>
            <w:i w:val="false"/>
            <w:color w:val="000000"/>
            <w:sz w:val="22"/>
          </w:rPr>
          <w:t>7.12(2)</w:t>
        </w:r>
      </w:hyperlink>
      <w:r>
        <w:rPr>
          <w:rFonts w:ascii="Times New Roman" w:hAnsi="Times New Roman"/>
          <w:b w:val="false"/>
          <w:i w:val="false"/>
          <w:color w:val="000000"/>
          <w:sz w:val="22"/>
        </w:rPr>
        <w:t xml:space="preserve"> to </w:t>
      </w:r>
      <w:hyperlink r:id="rId13">
        <w:r>
          <w:rPr>
            <w:rStyle w:val="Hyperlink"/>
            <w:rFonts w:ascii="Times New Roman" w:hAnsi="Times New Roman"/>
            <w:b w:val="false"/>
            <w:i w:val="false"/>
            <w:color w:val="000000"/>
            <w:sz w:val="22"/>
          </w:rPr>
          <w:t>7.12(4)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hyperlink r:id="rId14">
        <w:r>
          <w:rPr>
            <w:rStyle w:val="Hyperlink"/>
            <w:rFonts w:ascii="Times New Roman" w:hAnsi="Times New Roman"/>
            <w:b w:val="false"/>
            <w:i w:val="false"/>
            <w:color w:val="000000"/>
            <w:sz w:val="22"/>
          </w:rPr>
          <w:t>Rule 701—7.13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hyperlink r:id="rId15">
        <w:r>
          <w:rPr>
            <w:rStyle w:val="Hyperlink"/>
            <w:rFonts w:ascii="Times New Roman" w:hAnsi="Times New Roman"/>
            <w:b w:val="false"/>
            <w:i w:val="false"/>
            <w:color w:val="000000"/>
            <w:sz w:val="22"/>
          </w:rPr>
          <w:t>Rule 701—7.14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hyperlink r:id="rId16">
        <w:r>
          <w:rPr>
            <w:rStyle w:val="Hyperlink"/>
            <w:rFonts w:ascii="Times New Roman" w:hAnsi="Times New Roman"/>
            <w:b w:val="false"/>
            <w:i w:val="false"/>
            <w:color w:val="000000"/>
            <w:sz w:val="22"/>
          </w:rPr>
          <w:t>Rule 701—7.15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hyperlink r:id="rId17">
        <w:r>
          <w:rPr>
            <w:rStyle w:val="Hyperlink"/>
            <w:rFonts w:ascii="Times New Roman" w:hAnsi="Times New Roman"/>
            <w:b w:val="false"/>
            <w:i w:val="false"/>
            <w:color w:val="000000"/>
            <w:sz w:val="22"/>
          </w:rPr>
          <w:t>Rule 701—7.16</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hyperlink r:id="rId18">
        <w:r>
          <w:rPr>
            <w:rStyle w:val="Hyperlink"/>
            <w:rFonts w:ascii="Times New Roman" w:hAnsi="Times New Roman"/>
            <w:b w:val="false"/>
            <w:i w:val="false"/>
            <w:color w:val="000000"/>
            <w:sz w:val="22"/>
          </w:rPr>
          <w:t>Subrule 7.17(1)</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subrules 7.17(3) through 7.17(7)</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subrule 7.17(8)</w:t>
        </w:r>
      </w:hyperlink>
      <w:r>
        <w:rPr>
          <w:rFonts w:ascii="Times New Roman" w:hAnsi="Times New Roman"/>
          <w:b w:val="false"/>
          <w:i w:val="false"/>
          <w:color w:val="000000"/>
          <w:sz w:val="22"/>
        </w:rPr>
        <w:t xml:space="preserve">, except </w:t>
      </w:r>
      <w:hyperlink r:id="rId21">
        <w:r>
          <w:rPr>
            <w:rStyle w:val="Hyperlink"/>
            <w:rFonts w:ascii="Times New Roman" w:hAnsi="Times New Roman"/>
            <w:b w:val="false"/>
            <w:i w:val="false"/>
            <w:color w:val="000000"/>
            <w:sz w:val="22"/>
          </w:rPr>
          <w:t>paragraph 7.17(8)</w:t>
        </w:r>
      </w:hyperlink>
      <w:r>
        <w:rPr>
          <w:rFonts w:ascii="Times New Roman" w:hAnsi="Times New Roman"/>
          <w:b w:val="false"/>
          <w:i/>
          <w:color w:val="000000"/>
          <w:sz w:val="22"/>
        </w:rPr>
        <w:t>“b”</w:t>
      </w:r>
      <w:r>
        <w:rPr>
          <w:rFonts w:ascii="Times New Roman" w:hAnsi="Times New Roman"/>
          <w:b w:val="false"/>
          <w:i w:val="false"/>
          <w:color w:val="000000"/>
          <w:sz w:val="22"/>
        </w:rPr>
        <w:t xml:space="preserve"> related to costs shall not apply; additionally, Iowa Code section </w:t>
      </w:r>
      <w:hyperlink r:id="rId22">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shall not apply; </w:t>
      </w:r>
      <w:hyperlink r:id="rId23">
        <w:r>
          <w:rPr>
            <w:rStyle w:val="Hyperlink"/>
            <w:rFonts w:ascii="Times New Roman" w:hAnsi="Times New Roman"/>
            <w:b w:val="false"/>
            <w:i w:val="false"/>
            <w:color w:val="000000"/>
            <w:sz w:val="22"/>
          </w:rPr>
          <w:t>subrules 7.17(9)</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7.17(10)</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7.17(14)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hyperlink r:id="rId26">
        <w:r>
          <w:rPr>
            <w:rStyle w:val="Hyperlink"/>
            <w:rFonts w:ascii="Times New Roman" w:hAnsi="Times New Roman"/>
            <w:b w:val="false"/>
            <w:i w:val="false"/>
            <w:color w:val="000000"/>
            <w:sz w:val="22"/>
          </w:rPr>
          <w:t>Rule 701—7.18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hyperlink r:id="rId27">
        <w:r>
          <w:rPr>
            <w:rStyle w:val="Hyperlink"/>
            <w:rFonts w:ascii="Times New Roman" w:hAnsi="Times New Roman"/>
            <w:b w:val="false"/>
            <w:i w:val="false"/>
            <w:color w:val="000000"/>
            <w:sz w:val="22"/>
          </w:rPr>
          <w:t>Rule 701—7.19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hyperlink r:id="rId28">
        <w:r>
          <w:rPr>
            <w:rStyle w:val="Hyperlink"/>
            <w:rFonts w:ascii="Times New Roman" w:hAnsi="Times New Roman"/>
            <w:b w:val="false"/>
            <w:i w:val="false"/>
            <w:color w:val="000000"/>
            <w:sz w:val="22"/>
          </w:rPr>
          <w:t>Rule 701—7.20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hyperlink r:id="rId29">
        <w:r>
          <w:rPr>
            <w:rStyle w:val="Hyperlink"/>
            <w:rFonts w:ascii="Times New Roman" w:hAnsi="Times New Roman"/>
            <w:b w:val="false"/>
            <w:i w:val="false"/>
            <w:color w:val="000000"/>
            <w:sz w:val="22"/>
          </w:rPr>
          <w:t>Rule 701—7.21</w:t>
        </w:r>
      </w:hyperlink>
      <w:r>
        <w:rPr>
          <w:rFonts w:ascii="Times New Roman" w:hAnsi="Times New Roman"/>
          <w:b w:val="false"/>
          <w:i w:val="false"/>
          <w:color w:val="000000"/>
          <w:sz w:val="22"/>
        </w:rPr>
        <w:t>(17A);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hyperlink r:id="rId30">
        <w:r>
          <w:rPr>
            <w:rStyle w:val="Hyperlink"/>
            <w:rFonts w:ascii="Times New Roman" w:hAnsi="Times New Roman"/>
            <w:b w:val="false"/>
            <w:i w:val="false"/>
            <w:color w:val="000000"/>
            <w:sz w:val="22"/>
          </w:rPr>
          <w:t>Rule 701—7.22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7.38(3)</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director shall be the presiding officer in a contested case under this rule. The director may request that an administrative law judge assist and advise the director with any matters related to the contested case proceedings, including but not limited to ruling on any prehearing matters, presiding at the contested case hearing, and issuing orders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7.38(4)</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appeal. </w:t>
      </w:r>
      <w:r>
        <w:rPr>
          <w:rFonts w:ascii="Times New Roman" w:hAnsi="Times New Roman"/>
          <w:b w:val="false"/>
          <w:i w:val="false"/>
          <w:color w:val="000000"/>
          <w:sz w:val="22"/>
        </w:rPr>
        <w:t>The appeal shall contain the following in separate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as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statutes, rules, or agreement terms,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References to and copies of any documents or other evidence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mailing address, and telephone number of the person or that person’s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7.38(5)</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burden of proof is on the party challenging the director’s intent to remove a board member.</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441.32(2)</w:t>
        </w:r>
      </w:hyperlink>
      <w:r>
        <w:rPr>
          <w:rFonts w:ascii="Times New Roman" w:hAnsi="Times New Roman"/>
          <w:b w:val="false"/>
          <w:i/>
          <w:color w:val="000000"/>
          <w:sz w:val="22"/>
        </w:rPr>
        <w:t>“e”</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2021 Iowa Acts, House File 871</w:t>
      </w:r>
      <w:r>
        <w:rPr>
          <w:rFonts w:ascii="Times New Roman" w:hAnsi="Times New Roman"/>
          <w:b w:val="false"/>
          <w:i w:val="false"/>
          <w:color w:val="000000"/>
          <w:sz w:val="22"/>
        </w:rPr>
        <w:t xml:space="preserve">, section 29, and Iowa Code chapter </w:t>
      </w:r>
      <w:hyperlink r:id="rId3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5930C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7.8.pdf" Type="http://schemas.openxmlformats.org/officeDocument/2006/relationships/hyperlink" Id="rId4"/>
    <Relationship TargetMode="External" Target="https://www.legis.iowa.gov/docs/iac/rule/701.7.8.pdf" Type="http://schemas.openxmlformats.org/officeDocument/2006/relationships/hyperlink" Id="rId5"/>
    <Relationship TargetMode="External" Target="https://www.legis.iowa.gov/docs/iac/rule/701.7.8.pdf" Type="http://schemas.openxmlformats.org/officeDocument/2006/relationships/hyperlink" Id="rId6"/>
    <Relationship TargetMode="External" Target="https://www.legis.iowa.gov/docs/iac/rule/701.7.8.pdf" Type="http://schemas.openxmlformats.org/officeDocument/2006/relationships/hyperlink" Id="rId7"/>
    <Relationship TargetMode="External" Target="https://www.legis.iowa.gov/docs/iac/rule/701.7.9.pdf" Type="http://schemas.openxmlformats.org/officeDocument/2006/relationships/hyperlink" Id="rId8"/>
    <Relationship TargetMode="External" Target="https://www.legis.iowa.gov/docs/iac/rule/701.7.9.pdf" Type="http://schemas.openxmlformats.org/officeDocument/2006/relationships/hyperlink" Id="rId9"/>
    <Relationship TargetMode="External" Target="https://www.legis.iowa.gov/docs/iac/rule/701.7.10.pdf" Type="http://schemas.openxmlformats.org/officeDocument/2006/relationships/hyperlink" Id="rId10"/>
    <Relationship TargetMode="External" Target="https://www.legis.iowa.gov/docs/iac/rule/701.7.11.pdf" Type="http://schemas.openxmlformats.org/officeDocument/2006/relationships/hyperlink" Id="rId11"/>
    <Relationship TargetMode="External" Target="https://www.legis.iowa.gov/docs/iac/rule/701.7.12.pdf" Type="http://schemas.openxmlformats.org/officeDocument/2006/relationships/hyperlink" Id="rId12"/>
    <Relationship TargetMode="External" Target="https://www.legis.iowa.gov/docs/iac/rule/701.7.12.pdf" Type="http://schemas.openxmlformats.org/officeDocument/2006/relationships/hyperlink" Id="rId13"/>
    <Relationship TargetMode="External" Target="https://www.legis.iowa.gov/docs/iac/rule/701.7.13.pdf" Type="http://schemas.openxmlformats.org/officeDocument/2006/relationships/hyperlink" Id="rId14"/>
    <Relationship TargetMode="External" Target="https://www.legis.iowa.gov/docs/iac/rule/701.7.14.pdf" Type="http://schemas.openxmlformats.org/officeDocument/2006/relationships/hyperlink" Id="rId15"/>
    <Relationship TargetMode="External" Target="https://www.legis.iowa.gov/docs/iac/rule/701.7.15.pdf" Type="http://schemas.openxmlformats.org/officeDocument/2006/relationships/hyperlink" Id="rId16"/>
    <Relationship TargetMode="External" Target="https://www.legis.iowa.gov/docs/iac/rule/701.7.16.pdf" Type="http://schemas.openxmlformats.org/officeDocument/2006/relationships/hyperlink" Id="rId17"/>
    <Relationship TargetMode="External" Target="https://www.legis.iowa.gov/docs/iac/rule/701.7.17.pdf" Type="http://schemas.openxmlformats.org/officeDocument/2006/relationships/hyperlink" Id="rId18"/>
    <Relationship TargetMode="External" Target="https://www.legis.iowa.gov/docs/iac/rule/701.7.17.pdf" Type="http://schemas.openxmlformats.org/officeDocument/2006/relationships/hyperlink" Id="rId19"/>
    <Relationship TargetMode="External" Target="https://www.legis.iowa.gov/docs/iac/rule/701.7.17.pdf" Type="http://schemas.openxmlformats.org/officeDocument/2006/relationships/hyperlink" Id="rId20"/>
    <Relationship TargetMode="External" Target="https://www.legis.iowa.gov/docs/iac/rule/701.7.17.pdf" Type="http://schemas.openxmlformats.org/officeDocument/2006/relationships/hyperlink" Id="rId21"/>
    <Relationship TargetMode="External" Target="https://www.legis.iowa.gov/docs/ico/chapter/421.60.pdf" Type="http://schemas.openxmlformats.org/officeDocument/2006/relationships/hyperlink" Id="rId22"/>
    <Relationship TargetMode="External" Target="https://www.legis.iowa.gov/docs/iac/rule/701.7.17.pdf" Type="http://schemas.openxmlformats.org/officeDocument/2006/relationships/hyperlink" Id="rId23"/>
    <Relationship TargetMode="External" Target="https://www.legis.iowa.gov/docs/iac/rule/701.7.17.pdf" Type="http://schemas.openxmlformats.org/officeDocument/2006/relationships/hyperlink" Id="rId24"/>
    <Relationship TargetMode="External" Target="https://www.legis.iowa.gov/docs/iac/rule/701.7.17.pdf" Type="http://schemas.openxmlformats.org/officeDocument/2006/relationships/hyperlink" Id="rId25"/>
    <Relationship TargetMode="External" Target="https://www.legis.iowa.gov/docs/iac/rule/701.7.18.pdf" Type="http://schemas.openxmlformats.org/officeDocument/2006/relationships/hyperlink" Id="rId26"/>
    <Relationship TargetMode="External" Target="https://www.legis.iowa.gov/docs/iac/rule/701.7.19.pdf" Type="http://schemas.openxmlformats.org/officeDocument/2006/relationships/hyperlink" Id="rId27"/>
    <Relationship TargetMode="External" Target="https://www.legis.iowa.gov/docs/iac/rule/701.7.20.pdf" Type="http://schemas.openxmlformats.org/officeDocument/2006/relationships/hyperlink" Id="rId28"/>
    <Relationship TargetMode="External" Target="https://www.legis.iowa.gov/docs/iac/rule/701.7.21.pdf" Type="http://schemas.openxmlformats.org/officeDocument/2006/relationships/hyperlink" Id="rId29"/>
    <Relationship TargetMode="External" Target="https://www.legis.iowa.gov/docs/iac/rule/701.7.22.pdf" Type="http://schemas.openxmlformats.org/officeDocument/2006/relationships/hyperlink" Id="rId30"/>
    <Relationship TargetMode="External" Target="https://www.legis.iowa.gov/docs/ico/chapter/441.32.pdf" Type="http://schemas.openxmlformats.org/officeDocument/2006/relationships/hyperlink" Id="rId31"/>
    <Relationship TargetMode="External" Target="https://www.legis.iowa.gov/docs/ico/chapter/17A.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