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701—7.37</w:t>
      </w:r>
      <w:r>
        <w:rPr>
          <w:rFonts w:ascii="Times New Roman" w:hAnsi="Times New Roman"/>
          <w:b/>
          <w:i w:val="false"/>
          <w:color w:val="000000"/>
          <w:sz w:val="22"/>
        </w:rPr>
        <w:t xml:space="preserve">(441) </w:t>
      </w:r>
      <w:r>
        <w:rPr>
          <w:rFonts w:ascii="Times New Roman" w:hAnsi="Times New Roman"/>
          <w:b/>
          <w:i w:val="false"/>
          <w:color w:val="000000"/>
          <w:sz w:val="22"/>
        </w:rPr>
        <w:t xml:space="preserve">Appeals of director’s rejection of assessor appointment or reappointment.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7.37(1)</w:t>
      </w:r>
      <w:r>
        <w:rPr>
          <w:rFonts w:ascii="Times New Roman" w:hAnsi="Times New Roman"/>
          <w:b w:val="false"/>
          <w:i w:val="false"/>
          <w:color w:val="000000"/>
          <w:sz w:val="22"/>
        </w:rPr>
        <w:t> </w:t>
      </w:r>
      <w:r>
        <w:rPr>
          <w:rFonts w:ascii="Times New Roman" w:hAnsi="Times New Roman"/>
          <w:b w:val="false"/>
          <w:i/>
          <w:color w:val="000000"/>
          <w:sz w:val="22"/>
        </w:rPr>
        <w:t xml:space="preserve"> Written request for appeal. </w:t>
      </w:r>
      <w:r>
        <w:rPr>
          <w:rFonts w:ascii="Times New Roman" w:hAnsi="Times New Roman"/>
          <w:b w:val="false"/>
          <w:i w:val="false"/>
          <w:color w:val="000000"/>
          <w:sz w:val="22"/>
        </w:rPr>
        <w:t xml:space="preserve">Any assessor or conference board wishing to contest the director’s rejection of the conference board’s appointment of an assessor under </w:t>
      </w:r>
      <w:hyperlink r:id="rId4">
        <w:r>
          <w:rPr>
            <w:rStyle w:val="Hyperlink"/>
            <w:rFonts w:ascii="Times New Roman" w:hAnsi="Times New Roman"/>
            <w:b w:val="false"/>
            <w:i w:val="false"/>
            <w:color w:val="000000"/>
            <w:sz w:val="22"/>
          </w:rPr>
          <w:t>701—subrule 72.15(4)</w:t>
        </w:r>
      </w:hyperlink>
      <w:r>
        <w:rPr>
          <w:rFonts w:ascii="Times New Roman" w:hAnsi="Times New Roman"/>
          <w:b w:val="false"/>
          <w:i w:val="false"/>
          <w:color w:val="000000"/>
          <w:sz w:val="22"/>
        </w:rPr>
        <w:t xml:space="preserve"> or reappointment of an assessor under 701—subrule </w:t>
      </w:r>
      <w:hyperlink r:id="rId5">
        <w:r>
          <w:rPr>
            <w:rStyle w:val="Hyperlink"/>
            <w:rFonts w:ascii="Times New Roman" w:hAnsi="Times New Roman"/>
            <w:b w:val="false"/>
            <w:i w:val="false"/>
            <w:color w:val="000000"/>
            <w:sz w:val="22"/>
          </w:rPr>
          <w:t>72.16(3)</w:t>
        </w:r>
      </w:hyperlink>
      <w:r>
        <w:rPr>
          <w:rFonts w:ascii="Times New Roman" w:hAnsi="Times New Roman"/>
          <w:b w:val="false"/>
          <w:i w:val="false"/>
          <w:color w:val="000000"/>
          <w:sz w:val="22"/>
        </w:rPr>
        <w:t xml:space="preserve"> shall file an appeal, in writing, within 30 days of the director’s notice of decision. Any person who does not seek an appeal within 30 days of the director’s notice shall be precluded from challenging the director’s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Appeals will be governed by the procedures set forth in this rule together with the procedures set forth in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6">
        <w:r>
          <w:rPr>
            <w:rStyle w:val="Hyperlink"/>
            <w:rFonts w:ascii="Times New Roman" w:hAnsi="Times New Roman"/>
            <w:b w:val="false"/>
            <w:i w:val="false"/>
            <w:color w:val="000000"/>
            <w:sz w:val="22"/>
          </w:rPr>
          <w:t>7.3(2)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7.3(3)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8">
        <w:r>
          <w:rPr>
            <w:rStyle w:val="Hyperlink"/>
            <w:rFonts w:ascii="Times New Roman" w:hAnsi="Times New Roman"/>
            <w:b w:val="false"/>
            <w:i w:val="false"/>
            <w:color w:val="000000"/>
            <w:sz w:val="22"/>
          </w:rPr>
          <w:t>701—7.7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9">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introductory paragraph of rule </w:t>
      </w:r>
      <w:hyperlink r:id="rId10">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 xml:space="preserve">(17A) and subrule </w:t>
      </w:r>
      <w:hyperlink r:id="rId11">
        <w:r>
          <w:rPr>
            <w:rStyle w:val="Hyperlink"/>
            <w:rFonts w:ascii="Times New Roman" w:hAnsi="Times New Roman"/>
            <w:b w:val="false"/>
            <w:i w:val="false"/>
            <w:color w:val="000000"/>
            <w:sz w:val="22"/>
          </w:rPr>
          <w:t>7.9(7)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12">
        <w:r>
          <w:rPr>
            <w:rStyle w:val="Hyperlink"/>
            <w:rFonts w:ascii="Times New Roman" w:hAnsi="Times New Roman"/>
            <w:b w:val="false"/>
            <w:i w:val="false"/>
            <w:color w:val="000000"/>
            <w:sz w:val="22"/>
          </w:rPr>
          <w:t>7.12(1)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7.12(2)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7.12(4)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15">
        <w:r>
          <w:rPr>
            <w:rStyle w:val="Hyperlink"/>
            <w:rFonts w:ascii="Times New Roman" w:hAnsi="Times New Roman"/>
            <w:b w:val="false"/>
            <w:i w:val="false"/>
            <w:color w:val="000000"/>
            <w:sz w:val="22"/>
          </w:rPr>
          <w:t>7.13(1)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16">
        <w:r>
          <w:rPr>
            <w:rStyle w:val="Hyperlink"/>
            <w:rFonts w:ascii="Times New Roman" w:hAnsi="Times New Roman"/>
            <w:b w:val="false"/>
            <w:i w:val="false"/>
            <w:color w:val="000000"/>
            <w:sz w:val="22"/>
          </w:rPr>
          <w:t>7.14(1)</w:t>
        </w:r>
      </w:hyperlink>
      <w:r>
        <w:rPr>
          <w:rFonts w:ascii="Times New Roman" w:hAnsi="Times New Roman"/>
          <w:b w:val="false"/>
          <w:i w:val="false"/>
          <w:color w:val="000000"/>
          <w:sz w:val="22"/>
        </w:rPr>
        <w:t xml:space="preserve"> to </w:t>
      </w:r>
      <w:hyperlink r:id="rId17">
        <w:r>
          <w:rPr>
            <w:rStyle w:val="Hyperlink"/>
            <w:rFonts w:ascii="Times New Roman" w:hAnsi="Times New Roman"/>
            <w:b w:val="false"/>
            <w:i w:val="false"/>
            <w:color w:val="000000"/>
            <w:sz w:val="22"/>
          </w:rPr>
          <w:t>7.14(3)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8">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9">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0">
        <w:r>
          <w:rPr>
            <w:rStyle w:val="Hyperlink"/>
            <w:rFonts w:ascii="Times New Roman" w:hAnsi="Times New Roman"/>
            <w:b w:val="false"/>
            <w:i w:val="false"/>
            <w:color w:val="000000"/>
            <w:sz w:val="22"/>
          </w:rPr>
          <w:t>701—7.17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1">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22">
        <w:r>
          <w:rPr>
            <w:rStyle w:val="Hyperlink"/>
            <w:rFonts w:ascii="Times New Roman" w:hAnsi="Times New Roman"/>
            <w:b w:val="false"/>
            <w:i w:val="false"/>
            <w:color w:val="000000"/>
            <w:sz w:val="22"/>
          </w:rPr>
          <w:t>7.19(1)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subrules 7.19(3) through 7.19(7)</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subrule 7.19(8)</w:t>
        </w:r>
      </w:hyperlink>
      <w:r>
        <w:rPr>
          <w:rFonts w:ascii="Times New Roman" w:hAnsi="Times New Roman"/>
          <w:b w:val="false"/>
          <w:i w:val="false"/>
          <w:color w:val="000000"/>
          <w:sz w:val="22"/>
        </w:rPr>
        <w:t xml:space="preserve">, except </w:t>
      </w:r>
      <w:hyperlink r:id="rId25">
        <w:r>
          <w:rPr>
            <w:rStyle w:val="Hyperlink"/>
            <w:rFonts w:ascii="Times New Roman" w:hAnsi="Times New Roman"/>
            <w:b w:val="false"/>
            <w:i w:val="false"/>
            <w:color w:val="000000"/>
            <w:sz w:val="22"/>
          </w:rPr>
          <w:t>paragraph 7.19(8)</w:t>
        </w:r>
        <w:r>
          <w:rPr>
            <w:rFonts w:ascii="Times New Roman" w:hAnsi="Times New Roman"/>
            <w:b w:val="false"/>
            <w:i/>
            <w:color w:val="000000"/>
            <w:sz w:val="22"/>
          </w:rPr>
          <w:t>“b”</w:t>
        </w:r>
      </w:hyperlink>
      <w:r>
        <w:rPr>
          <w:rFonts w:ascii="Times New Roman" w:hAnsi="Times New Roman"/>
          <w:b w:val="false"/>
          <w:i w:val="false"/>
          <w:color w:val="000000"/>
          <w:sz w:val="22"/>
        </w:rPr>
        <w:t xml:space="preserve"> related to costs shall not apply; additionally, Iowa Code section </w:t>
      </w:r>
      <w:hyperlink r:id="rId26">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shall not apply; </w:t>
      </w:r>
      <w:hyperlink r:id="rId27">
        <w:r>
          <w:rPr>
            <w:rStyle w:val="Hyperlink"/>
            <w:rFonts w:ascii="Times New Roman" w:hAnsi="Times New Roman"/>
            <w:b w:val="false"/>
            <w:i w:val="false"/>
            <w:color w:val="000000"/>
            <w:sz w:val="22"/>
          </w:rPr>
          <w:t>subrules 7.19(9)</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7.19(13)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9">
        <w:r>
          <w:rPr>
            <w:rStyle w:val="Hyperlink"/>
            <w:rFonts w:ascii="Times New Roman" w:hAnsi="Times New Roman"/>
            <w:b w:val="false"/>
            <w:i w:val="false"/>
            <w:color w:val="000000"/>
            <w:sz w:val="22"/>
          </w:rPr>
          <w:t>701—7.20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30">
        <w:r>
          <w:rPr>
            <w:rStyle w:val="Hyperlink"/>
            <w:rFonts w:ascii="Times New Roman" w:hAnsi="Times New Roman"/>
            <w:b w:val="false"/>
            <w:i w:val="false"/>
            <w:color w:val="000000"/>
            <w:sz w:val="22"/>
          </w:rPr>
          <w:t>701—7.21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31">
        <w:r>
          <w:rPr>
            <w:rStyle w:val="Hyperlink"/>
            <w:rFonts w:ascii="Times New Roman" w:hAnsi="Times New Roman"/>
            <w:b w:val="false"/>
            <w:i w:val="false"/>
            <w:color w:val="000000"/>
            <w:sz w:val="22"/>
          </w:rPr>
          <w:t>701—7.22</w:t>
        </w:r>
      </w:hyperlink>
      <w:r>
        <w:rPr>
          <w:rFonts w:ascii="Times New Roman" w:hAnsi="Times New Roman"/>
          <w:b w:val="false"/>
          <w:i w:val="false"/>
          <w:color w:val="000000"/>
          <w:sz w:val="22"/>
        </w:rPr>
        <w:t>(17A);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32">
        <w:r>
          <w:rPr>
            <w:rStyle w:val="Hyperlink"/>
            <w:rFonts w:ascii="Times New Roman" w:hAnsi="Times New Roman"/>
            <w:b w:val="false"/>
            <w:i w:val="false"/>
            <w:color w:val="000000"/>
            <w:sz w:val="22"/>
          </w:rPr>
          <w:t>701—7.23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7.37(3)</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7.37(4)</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appeal. </w:t>
      </w:r>
      <w:r>
        <w:rPr>
          <w:rFonts w:ascii="Times New Roman" w:hAnsi="Times New Roman"/>
          <w:b w:val="false"/>
          <w:i w:val="false"/>
          <w:color w:val="000000"/>
          <w:sz w:val="22"/>
        </w:rPr>
        <w:t>The appeal shall contain the following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as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statutes, rules, or agreement terms,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References to and copies of any documents or other evidence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mailing address, and telephone number of the person or that person’s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7.37(5)</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 xml:space="preserve">The burden of proof is on the party challenging the director’s decision under </w:t>
      </w:r>
      <w:hyperlink r:id="rId33">
        <w:r>
          <w:rPr>
            <w:rStyle w:val="Hyperlink"/>
            <w:rFonts w:ascii="Times New Roman" w:hAnsi="Times New Roman"/>
            <w:b w:val="false"/>
            <w:i w:val="false"/>
            <w:color w:val="000000"/>
            <w:sz w:val="22"/>
          </w:rPr>
          <w:t>701—subrule 103.15(4)</w:t>
        </w:r>
      </w:hyperlink>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103.16(3)</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441.6(3)</w:t>
        </w:r>
      </w:hyperlink>
      <w:r>
        <w:rPr>
          <w:rFonts w:ascii="Times New Roman" w:hAnsi="Times New Roman"/>
          <w:b w:val="false"/>
          <w:i w:val="false"/>
          <w:color w:val="000000"/>
          <w:sz w:val="22"/>
        </w:rPr>
        <w:t xml:space="preserve"> and chapter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5288C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 xml:space="preserve">; </w:t>
      </w:r>
      <w:r>
        <w:rPr>
          <w:rFonts w:ascii="Times New Roman" w:hAnsi="Times New Roman"/>
          <w:b/>
          <w:i w:val="false"/>
          <w:color w:val="000000"/>
          <w:sz w:val="16"/>
        </w:rPr>
        <w:t>ARC 6026C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2.15.pdf" Type="http://schemas.openxmlformats.org/officeDocument/2006/relationships/hyperlink" Id="rId4"/>
    <Relationship TargetMode="External" Target="https://www.legis.iowa.gov/docs/iac/rule/701.72.16.pdf" Type="http://schemas.openxmlformats.org/officeDocument/2006/relationships/hyperlink" Id="rId5"/>
    <Relationship TargetMode="External" Target="https://www.legis.iowa.gov/docs/iac/rule/701.7.3.pdf" Type="http://schemas.openxmlformats.org/officeDocument/2006/relationships/hyperlink" Id="rId6"/>
    <Relationship TargetMode="External" Target="https://www.legis.iowa.gov/docs/iac/rule/701.7.3.pdf" Type="http://schemas.openxmlformats.org/officeDocument/2006/relationships/hyperlink" Id="rId7"/>
    <Relationship TargetMode="External" Target="https://www.legis.iowa.gov/docs/iac/rule/701.7.7.pdf" Type="http://schemas.openxmlformats.org/officeDocument/2006/relationships/hyperlink" Id="rId8"/>
    <Relationship TargetMode="External" Target="https://www.legis.iowa.gov/docs/iac/rule/701.7.8.pdf" Type="http://schemas.openxmlformats.org/officeDocument/2006/relationships/hyperlink" Id="rId9"/>
    <Relationship TargetMode="External" Target="https://www.legis.iowa.gov/docs/iac/rule/701.7.9.pdf" Type="http://schemas.openxmlformats.org/officeDocument/2006/relationships/hyperlink" Id="rId10"/>
    <Relationship TargetMode="External" Target="https://www.legis.iowa.gov/docs/iac/rule/701.7.9.pdf" Type="http://schemas.openxmlformats.org/officeDocument/2006/relationships/hyperlink" Id="rId11"/>
    <Relationship TargetMode="External" Target="https://www.legis.iowa.gov/docs/iac/rule/701.7.12.pdf" Type="http://schemas.openxmlformats.org/officeDocument/2006/relationships/hyperlink" Id="rId12"/>
    <Relationship TargetMode="External" Target="https://www.legis.iowa.gov/docs/iac/rule/701.7.12.pdf" Type="http://schemas.openxmlformats.org/officeDocument/2006/relationships/hyperlink" Id="rId13"/>
    <Relationship TargetMode="External" Target="https://www.legis.iowa.gov/docs/iac/rule/701.7.12.pdf" Type="http://schemas.openxmlformats.org/officeDocument/2006/relationships/hyperlink" Id="rId14"/>
    <Relationship TargetMode="External" Target="https://www.legis.iowa.gov/docs/iac/rule/701.7.13.pdf" Type="http://schemas.openxmlformats.org/officeDocument/2006/relationships/hyperlink" Id="rId15"/>
    <Relationship TargetMode="External" Target="https://www.legis.iowa.gov/docs/iac/rule/701.7.14.pdf" Type="http://schemas.openxmlformats.org/officeDocument/2006/relationships/hyperlink" Id="rId16"/>
    <Relationship TargetMode="External" Target="https://www.legis.iowa.gov/docs/iac/rule/701.7.14.pdf" Type="http://schemas.openxmlformats.org/officeDocument/2006/relationships/hyperlink" Id="rId17"/>
    <Relationship TargetMode="External" Target="https://www.legis.iowa.gov/docs/iac/rule/701.7.15.pdf" Type="http://schemas.openxmlformats.org/officeDocument/2006/relationships/hyperlink" Id="rId18"/>
    <Relationship TargetMode="External" Target="https://www.legis.iowa.gov/docs/iac/rule/701.7.16.pdf" Type="http://schemas.openxmlformats.org/officeDocument/2006/relationships/hyperlink" Id="rId19"/>
    <Relationship TargetMode="External" Target="https://www.legis.iowa.gov/docs/iac/rule/701.7.17.pdf" Type="http://schemas.openxmlformats.org/officeDocument/2006/relationships/hyperlink" Id="rId20"/>
    <Relationship TargetMode="External" Target="https://www.legis.iowa.gov/docs/iac/rule/701.7.18.pdf" Type="http://schemas.openxmlformats.org/officeDocument/2006/relationships/hyperlink" Id="rId21"/>
    <Relationship TargetMode="External" Target="https://www.legis.iowa.gov/docs/iac/rule/701.7.19.pdf" Type="http://schemas.openxmlformats.org/officeDocument/2006/relationships/hyperlink" Id="rId22"/>
    <Relationship TargetMode="External" Target="https://www.legis.iowa.gov/docs/iac/rule/701.7.19.pdf" Type="http://schemas.openxmlformats.org/officeDocument/2006/relationships/hyperlink" Id="rId23"/>
    <Relationship TargetMode="External" Target="https://www.legis.iowa.gov/docs/iac/rule/701.7.19.pdf" Type="http://schemas.openxmlformats.org/officeDocument/2006/relationships/hyperlink" Id="rId24"/>
    <Relationship TargetMode="External" Target="https://www.legis.iowa.gov/docs/iac/rule/701.7.19.pdf" Type="http://schemas.openxmlformats.org/officeDocument/2006/relationships/hyperlink" Id="rId25"/>
    <Relationship TargetMode="External" Target="https://www.legis.iowa.gov/docs/ico/chapter/421.60.pdf" Type="http://schemas.openxmlformats.org/officeDocument/2006/relationships/hyperlink" Id="rId26"/>
    <Relationship TargetMode="External" Target="https://www.legis.iowa.gov/docs/iac/rule/701.7.19.pdf" Type="http://schemas.openxmlformats.org/officeDocument/2006/relationships/hyperlink" Id="rId27"/>
    <Relationship TargetMode="External" Target="https://www.legis.iowa.gov/docs/iac/rule/701.7.19.pdf" Type="http://schemas.openxmlformats.org/officeDocument/2006/relationships/hyperlink" Id="rId28"/>
    <Relationship TargetMode="External" Target="https://www.legis.iowa.gov/docs/iac/rule/701.7.20.pdf" Type="http://schemas.openxmlformats.org/officeDocument/2006/relationships/hyperlink" Id="rId29"/>
    <Relationship TargetMode="External" Target="https://www.legis.iowa.gov/docs/iac/rule/701.7.21.pdf" Type="http://schemas.openxmlformats.org/officeDocument/2006/relationships/hyperlink" Id="rId30"/>
    <Relationship TargetMode="External" Target="https://www.legis.iowa.gov/docs/iac/rule/701.7.22.pdf" Type="http://schemas.openxmlformats.org/officeDocument/2006/relationships/hyperlink" Id="rId31"/>
    <Relationship TargetMode="External" Target="https://www.legis.iowa.gov/docs/iac/rule/701.7.23.pdf" Type="http://schemas.openxmlformats.org/officeDocument/2006/relationships/hyperlink" Id="rId32"/>
    <Relationship TargetMode="External" Target="https://www.legis.iowa.gov/docs/iac/rule/701.103.15.pdf" Type="http://schemas.openxmlformats.org/officeDocument/2006/relationships/hyperlink" Id="rId33"/>
    <Relationship TargetMode="External" Target="https://www.legis.iowa.gov/docs/iac/rule/701.103.16.pdf" Type="http://schemas.openxmlformats.org/officeDocument/2006/relationships/hyperlink" Id="rId34"/>
    <Relationship TargetMode="External" Target="https://www.legis.iowa.gov/docs/ico/chapter/441.6.pdf" Type="http://schemas.openxmlformats.org/officeDocument/2006/relationships/hyperlink" Id="rId35"/>
    <Relationship TargetMode="External" Target="https://www.legis.iowa.gov/docs/ico/chapter/17A.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