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701—7.34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Power of attorney.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5532C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3/24/21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4/28/21.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