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701—7.33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Mailing to the last-known address or personal delivery of notices of assessment and refund denial letters.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Taxpayers must update their address with the department in order to receive notices of refunds of tax, notices of assessment, and notices of refund claim denials. When such a notice is sent to a taxpayer’s last-known address, the notice is legally effective even if the taxpayer never receives it. A taxpayer’s authorized representative is responsible for keeping the representative’s address updated with the department. When such a notice is sent to a representative’s last-known address, the notice is legally effective even if the representative never receives 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Failure by department to mail to last-known address or personally deliver.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department fails to either mail a notice of assessment to the taxpayer’s last-known address or personally deliver the notice to the taxpayer, interest is waived for the month the failure occurs through the month of correct mailing or personal delivery.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addition, if the department fails to either mail to the taxpayer’s last-known address or personally deliver to the taxpayer a notice of assessment or denial of a claim for refund or fails to mail or personally deliver a copy of the notice to the taxpayer’s authorized representative, if applicable, the time period to appeal the notice of assessment or a denial of a claim for refund is suspended until the notice or claim denial is correctly mailed or personally delivered or for a period not to exceed one year, whichever is the lesser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Collection activities, except in the case of a jeopardy assessment, shall be suspended and the statute of limitations for assessment and collection of the tax shall be tolled during the period in which interest is waived.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Determination of last-known address.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taxpayer’s last-known address for a particular tax type shall be one of the following most recently updated in the department’s records: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provided in an application to register or receive a permit for a particular tax type;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used on the most recent filed and processed Iowa tax return of a particular tax type;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received by the department in a written, concise statement the taxpayer mailed to: Changes in Name or Address, Iowa Department of Revenue, P.O. Box 10465, Des Moines, Iowa 50306;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provided by the taxpayer in GovConnectIowa;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address provided by the taxpayer in any correspondence to the department;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address the department receives from a third-party skip tracing service; a public or private utility company in response to a subpoena issued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421.17(32)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 a federal, state, or local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While the determination of last-known address may differ by tax type, a notice of assessment or refund claim denial will be considered to be mailed to the last-known address if it is mailed to the taxpayer’s last-known address used for another tax type.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Mail or personal delivery to a taxpayer.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shall constitute personal delivery to a taxpayer: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 service upon a taxpayer by any method deemed sufficient to constitute personal service of an original notice pursuant to the Iowa Rules of Civil Procedure.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Providing a notice of assessment or refund claim denial to the taxpayer by electronic means based on the taxpayer’s election to receive electronic communications in GovConnectIowa.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Mailing to an address the department receives from a third-party skip tracing service; a public or private utility company in response to a subpoena issued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421.17(32)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 a federal, state, or local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any other method that is reasonably calculated to result in the taxpayer’s actually receiving the notice, if the taxpayer actually receives the notice.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 Mail or personal delivery to authorized representatives.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may mail or personally deliver a copy of a notice to an authorized representative by one of the following methods: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Mailing to the address used on the most recently filed and processed written authorization as described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701—7.6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 for the taxpayer the authorized representative is representing;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case of fiduciary or inheritance tax matters, mailing to the address for the authorized representative contained on the most recently filed and processed return;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providing the notice electronically through GovConnectIowa or similar method of electronic service;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any method deemed sufficient to constitute personal service of an original notice pursuant to the Iowa Rules of Civil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By any other method that is reasonably calculated to result in the authorized representative’s actually receiving a copy of the notice, if the authorized representative actually receives a copy of the notice.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5940C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10/6/21, effective 11/10/21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6550C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10/5/22, effective 11/14/22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1.17.pdf" Type="http://schemas.openxmlformats.org/officeDocument/2006/relationships/hyperlink" Id="rId4"/>
    <Relationship TargetMode="External" Target="https://www.legis.iowa.gov/docs/ico/chapter/421.17.pdf" Type="http://schemas.openxmlformats.org/officeDocument/2006/relationships/hyperlink" Id="rId5"/>
    <Relationship TargetMode="External" Target="https://www.legis.iowa.gov/docs/iac/rule/701.7.6.pdf" Type="http://schemas.openxmlformats.org/officeDocument/2006/relationships/hyperlink" Id="rId6"/>
    <Relationship TargetMode="External" Target="https://www.legis.iowa.gov/docs/ico/chapter/421.60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