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701—7.31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Abatement of unpaid tax.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7192C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12/13/23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1/17/24.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