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Criticism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Interested persons may submit criticisms, requests for waivers, or comments regarding a rule to the department’s administrative rules coordinator by mail at the address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paragraph 7.3(1)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by email to the address provided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paragraph 7.3(1)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 criticism of a specific rule must be more than a mere lack of understanding of a rule or a dislike of the rule. To constitute a criticism of a rule, the criticism must be in writing, indicate it is a criticism of a specific rule, and have a valid legal basis for support. All requests for waivers, comments, or criticisms received on any rule will be kept in a separate record for a period of five years by the department.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7.3.pdf" Type="http://schemas.openxmlformats.org/officeDocument/2006/relationships/hyperlink" Id="rId4"/>
    <Relationship TargetMode="External" Target="https://www.legis.iowa.gov/docs/iac/rule/701.7.3.pdf" Type="http://schemas.openxmlformats.org/officeDocument/2006/relationships/hyperlink" Id="rId5"/>
    <Relationship TargetMode="External" Target="https://www.legis.iowa.gov/docs/ico/chapter/17A.7.pdf" Type="http://schemas.openxmlformats.org/officeDocument/2006/relationships/hyperlink" Id="rId6"/>
    <Relationship TargetMode="External" Target="https://www.legis.iowa.gov/docs/ico/chapter/421.60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