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701—7.26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inquiries on rule making and the rule-making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maintains records of information obtained and all actions taken and criticisms received regarding any rule within the past five years. The department also keeps a record of the status of every rule within the rule-making procedure. Inquiries concerning the status of rule making may be made by contacting the department’s administrative rules coordinator by mail at the address listed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paragraph 7.3(1)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by email to the address provided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paragraph 7.3(1)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additional information regarding criticism of rules, see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701—7.27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5940C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10/6/21, effective 11/10/21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7.3.pdf" Type="http://schemas.openxmlformats.org/officeDocument/2006/relationships/hyperlink" Id="rId4"/>
    <Relationship TargetMode="External" Target="https://www.legis.iowa.gov/docs/iac/rule/701.7.3.pdf" Type="http://schemas.openxmlformats.org/officeDocument/2006/relationships/hyperlink" Id="rId5"/>
    <Relationship TargetMode="External" Target="https://www.legis.iowa.gov/docs/iac/rule/701.7.27.pdf" Type="http://schemas.openxmlformats.org/officeDocument/2006/relationships/hyperlink" Id="rId6"/>
    <Relationship TargetMode="External" Target="https://www.legis.iowa.gov/docs/ico/chapter/17A.3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