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(421,17A)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These definitions apply to this chapter, unless the text states otherwise: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“Act”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administrative procedure Act.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“Agency”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each board, commission, department, officer, or other administrative office or unit of the state.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“Appeal”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dispute of a notice of assessment, refund denial, or other department action which may culminate in a contested case proceeding. “Protest” has the same meaning as appeal.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“Appeals section”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section of the department designated by the director to administer the informal stage of the appeals process and participate in contested case proceedings for appeals before the department.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“Clerk”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clerk of the legal services and appeals division or the clerk’s designee.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“Contested case”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This term also includes any matter defined as a no factual dispute contested case as provided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“Declaratory order”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order issued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“Department”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“IDR”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department of revenue.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“Department of inspections and appeals”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state department created by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“Director”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director of the department or the director’s authorized representative.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“Division of administrative hearings”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division of the department of inspections and appeals responsible for holding contested case proceedings pursuant to Iowa Code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“Entity”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taxpayer other than an individual or sole proprietorship.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“GovConnectIowa”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e-services portal of the department.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“Informal stage”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procedures of the appeals process described in rule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701—7.11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“Intervene”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to file with the department a petition requesting that the petitioner be allowed to intervene in the proceedings for a declaratory order currently under the department’s consideration.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“Issuance”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date specified in the decision or order, the date of mailing of a decision, or order or date of delivery of the decision or order if service is by other means.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“Last-known address”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last address associated with a taxpayer by tax type, as determined pursuant to rule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701—7.33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(421).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“License”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whole or a part of any permit, certificate, approval, registration, charter, or similar form of permission required by statute.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“Licensing”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department process respecting the grant, denial, renewal, revocation, suspension, annulment, withdrawal, or amendment of a license.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“Motion”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same as defined in Iowa Rule of Civil Procedure 1.431.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“Party”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each person or agency named or admitted as a party, or properly seeking and entitled as of right to be admitted as a party, including intervenors.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“Person”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individual; estate; trust; fiduciary; partnership, including limited liability partnership; corporation; limited liability company; association; governmental subdivision; or public or private organization of any character or any other person covered by the Act other than an agency.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“Petition”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application for declaratory order, request to intervene in a declaratory order under consideration, or application for initiation of proceedings to adopt, amend or repeal a rule or document filed in licensing.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“Pleadings”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appeal, answer, reply or other similar document filed in a contested case proceeding, including contested cases involving no factual dispute.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“Presiding officer”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person designated to preside over a proceeding involving the department. A presiding officer of a contested case involving the department will be either the director or a qualified administrative law judge appointed, pursuant to Iowa Code chapter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by the division of administrative hearings established pursuant to 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10A.801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In cases in which the department is not a party, at the director’s discretion, the presiding officer may be the director or the director’s designee. The presiding officer of an administrative appeal is the director of the department.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“Proceeding”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informal, formal and contested case proceedings.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“Proposed decision”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presiding officer’s recommended findings of fact, conclusions of law, decision, and order in a contested case in which the director did not preside.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“Provision of law”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17A.2(10)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“Review unit”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unit composed of the appeals section of the department and any of the attorney general’s staff who have been assigned to review appeals filed by taxpayers.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“Rule”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17A.2(11)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“Small business”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17A.4A(8)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“Taxpayer interview”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in-person contact between an employee of the department and a taxpayer or a taxpayer’s representative which has been initiated by a department employee.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“Taxpayer’s representative”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“authorized taxpayer’s representative”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individual authorized to practice before the department under Iowa Code section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421.59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; an individual who has been named as an authorized representative on a fiduciary return of income form filed under Iowa Code section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 a tax return filed under Iowa Code chapter </w:t>
      </w:r>
      <w:hyperlink r:id="rId1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“Inheritance Tax,” or chapter </w:t>
      </w:r>
      <w:hyperlink r:id="rId1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450B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“Qualified Use Inheritance Tax”; or for proceedings before the department, any other individual the taxpayer designates who is named on a valid power of attorney if appearing on behalf of another.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Unless otherwise specifically stated, the terms used in these rules promulgated by the department shall have the meanings defined by the Act.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2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1545C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7/23/14, effective 8/27/14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5940C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10/6/21, effective 11/10/21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6988C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4/19/23, effective 5/24/23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2.pdf" Type="http://schemas.openxmlformats.org/officeDocument/2006/relationships/hyperlink" Id="rId4"/>
    <Relationship TargetMode="External" Target="https://www.legis.iowa.gov/docs/ico/chapter/17A.10A.pdf" Type="http://schemas.openxmlformats.org/officeDocument/2006/relationships/hyperlink" Id="rId5"/>
    <Relationship TargetMode="External" Target="https://www.legis.iowa.gov/docs/ico/chapter/17A.9.pdf" Type="http://schemas.openxmlformats.org/officeDocument/2006/relationships/hyperlink" Id="rId6"/>
    <Relationship TargetMode="External" Target="https://www.legis.iowa.gov/docs/ico/chapter/10A.pdf" Type="http://schemas.openxmlformats.org/officeDocument/2006/relationships/hyperlink" Id="rId7"/>
    <Relationship TargetMode="External" Target="https://www.legis.iowa.gov/docs/ico/chapter/10A.pdf" Type="http://schemas.openxmlformats.org/officeDocument/2006/relationships/hyperlink" Id="rId8"/>
    <Relationship TargetMode="External" Target="https://www.legis.iowa.gov/docs/iac/rule/701.7.11.pdf" Type="http://schemas.openxmlformats.org/officeDocument/2006/relationships/hyperlink" Id="rId9"/>
    <Relationship TargetMode="External" Target="https://www.legis.iowa.gov/docs/iac/rule/701.7.33.pdf" Type="http://schemas.openxmlformats.org/officeDocument/2006/relationships/hyperlink" Id="rId10"/>
    <Relationship TargetMode="External" Target="https://www.legis.iowa.gov/docs/ico/chapter/17A.pdf" Type="http://schemas.openxmlformats.org/officeDocument/2006/relationships/hyperlink" Id="rId11"/>
    <Relationship TargetMode="External" Target="https://www.legis.iowa.gov/docs/ico/chapter/10A.801.pdf" Type="http://schemas.openxmlformats.org/officeDocument/2006/relationships/hyperlink" Id="rId12"/>
    <Relationship TargetMode="External" Target="https://www.legis.iowa.gov/docs/ico/chapter/17A.2.pdf" Type="http://schemas.openxmlformats.org/officeDocument/2006/relationships/hyperlink" Id="rId13"/>
    <Relationship TargetMode="External" Target="https://www.legis.iowa.gov/docs/ico/chapter/17A.2.pdf" Type="http://schemas.openxmlformats.org/officeDocument/2006/relationships/hyperlink" Id="rId14"/>
    <Relationship TargetMode="External" Target="https://www.legis.iowa.gov/docs/ico/chapter/17A.4A.pdf" Type="http://schemas.openxmlformats.org/officeDocument/2006/relationships/hyperlink" Id="rId15"/>
    <Relationship TargetMode="External" Target="https://www.legis.iowa.gov/docs/ico/chapter/421.59.pdf" Type="http://schemas.openxmlformats.org/officeDocument/2006/relationships/hyperlink" Id="rId16"/>
    <Relationship TargetMode="External" Target="https://www.legis.iowa.gov/docs/ico/chapter/422.14.pdf" Type="http://schemas.openxmlformats.org/officeDocument/2006/relationships/hyperlink" Id="rId17"/>
    <Relationship TargetMode="External" Target="https://www.legis.iowa.gov/docs/ico/chapter/450.pdf" Type="http://schemas.openxmlformats.org/officeDocument/2006/relationships/hyperlink" Id="rId18"/>
    <Relationship TargetMode="External" Target="https://www.legis.iowa.gov/docs/ico/chapter/450B.pdf" Type="http://schemas.openxmlformats.org/officeDocument/2006/relationships/hyperlink" Id="rId19"/>
    <Relationship TargetMode="External" Target="https://www.legis.iowa.gov/docs/ico/chapter/17A.pdf" Type="http://schemas.openxmlformats.org/officeDocument/2006/relationships/hyperlink" Id="rId2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