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701—7.18</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Upon the motion of the presiding officer, or upon the written request of a party, the presiding officer shall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the Act relating to contested case proceedings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setting a new date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pleadings either for the purpose of clarification, amplification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possibility of agreeing to the admission of facts, documents or records not controverted, to avoid unnecessary introduction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identification of witnesses and the facts each party will attempt to prove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schedule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Any action taken at the prehearing conference shall be recorded in an order, unless the parties enter into a written stipulation as to such matters or agree to a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When an order is issued at the termination of the prehearing conference, a reasonable time shall be allowed for the parties to present objections on the grounds that the order does not fully or correctly embody the agreements made at such conference. Thereafter, the terms of the order or modification thereof shall determine the subsequent course of the proceedings relative to matters the order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 xml:space="preserve">If either party to the contested case proceeding fails to appear at the prehearing conference without requesting a continuance and without submitting evidence or arguments which the party wishes to be considered in lieu of appearance, the opposing party may move for dismissal. The motion shall be made in accordance with subrule </w:t>
      </w:r>
      <w:hyperlink r:id="rId4">
        <w:r>
          <w:rPr>
            <w:rStyle w:val="Hyperlink"/>
            <w:rFonts w:ascii="Times New Roman" w:hAnsi="Times New Roman"/>
            <w:b w:val="false"/>
            <w:i w:val="false"/>
            <w:color w:val="000000"/>
            <w:sz w:val="22"/>
          </w:rPr>
          <w:t>7.19(5)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9.pdf" Type="http://schemas.openxmlformats.org/officeDocument/2006/relationships/hyperlink" Id="rId4"/>
    <Relationship TargetMode="External" Target="https://www.legis.iowa.gov/docs/ico/chapter/17A.1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